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71C" w:rsidRPr="009B5D84" w:rsidRDefault="009A371C" w:rsidP="002C648B">
      <w:pPr>
        <w:pStyle w:val="1"/>
        <w:ind w:firstLine="0"/>
        <w:rPr>
          <w:rFonts w:eastAsia="Times New Roman"/>
          <w:lang w:val="uk-UA" w:eastAsia="ar-SA"/>
        </w:rPr>
      </w:pPr>
      <w:bookmarkStart w:id="0" w:name="_Hlk511115470"/>
      <w:bookmarkStart w:id="1" w:name="_Toc511591491"/>
      <w:r w:rsidRPr="009B5D84">
        <w:rPr>
          <w:rFonts w:eastAsia="Times New Roman"/>
          <w:lang w:val="uk-UA" w:eastAsia="ar-SA"/>
        </w:rPr>
        <w:t>Тема 1. Технології комп'ютерного дизайну</w:t>
      </w:r>
      <w:bookmarkEnd w:id="1"/>
    </w:p>
    <w:p w:rsidR="009A371C" w:rsidRPr="00F36496" w:rsidRDefault="009A371C" w:rsidP="002C648B">
      <w:pPr>
        <w:pStyle w:val="2"/>
        <w:ind w:firstLine="0"/>
      </w:pPr>
      <w:bookmarkStart w:id="2" w:name="_Toc511591492"/>
      <w:r w:rsidRPr="00F36496">
        <w:t xml:space="preserve">Самостійна робота № 1. </w:t>
      </w:r>
      <w:r w:rsidR="0032308E" w:rsidRPr="00F36496">
        <w:t xml:space="preserve">Знайомство з середовищем </w:t>
      </w:r>
      <w:r w:rsidR="00793A2C" w:rsidRPr="00F36496">
        <w:br/>
      </w:r>
      <w:r w:rsidR="0032308E" w:rsidRPr="00F36496">
        <w:t>графічного редактора Photoshop</w:t>
      </w:r>
      <w:bookmarkEnd w:id="2"/>
    </w:p>
    <w:p w:rsidR="009A371C" w:rsidRPr="009A371C" w:rsidRDefault="009A371C" w:rsidP="009A371C">
      <w:pPr>
        <w:suppressAutoHyphens/>
        <w:autoSpaceDE w:val="0"/>
        <w:ind w:firstLine="737"/>
        <w:jc w:val="both"/>
        <w:textAlignment w:val="baseline"/>
        <w:rPr>
          <w:rFonts w:eastAsia="Times New Roman" w:cs="Arial"/>
          <w:bCs/>
          <w:color w:val="000000"/>
          <w:kern w:val="1"/>
          <w:szCs w:val="28"/>
          <w:lang w:val="uk-UA" w:eastAsia="ar-SA"/>
        </w:rPr>
      </w:pPr>
      <w:r w:rsidRPr="009A371C">
        <w:rPr>
          <w:rFonts w:eastAsia="Times New Roman" w:cs="Arial"/>
          <w:b/>
          <w:kern w:val="1"/>
          <w:szCs w:val="28"/>
          <w:lang w:val="uk-UA" w:eastAsia="ar-SA"/>
        </w:rPr>
        <w:t>Мета роботи:</w:t>
      </w:r>
      <w:r w:rsidRPr="009A371C">
        <w:rPr>
          <w:rFonts w:eastAsia="Times New Roman" w:cs="Arial"/>
          <w:kern w:val="1"/>
          <w:szCs w:val="28"/>
          <w:lang w:val="uk-UA" w:eastAsia="ar-SA"/>
        </w:rPr>
        <w:t xml:space="preserve"> отримання знань та навичок роботи з елементами інтерфейсу </w:t>
      </w:r>
      <w:r w:rsidR="007A14A1" w:rsidRPr="007A14A1">
        <w:rPr>
          <w:rFonts w:eastAsia="Times New Roman" w:cs="Arial"/>
          <w:kern w:val="1"/>
          <w:szCs w:val="28"/>
          <w:lang w:val="uk-UA" w:eastAsia="ar-SA"/>
        </w:rPr>
        <w:t>графічного редактора Photoshop</w:t>
      </w:r>
      <w:r w:rsidRPr="009A371C">
        <w:rPr>
          <w:rFonts w:eastAsia="Times New Roman" w:cs="Arial"/>
          <w:bCs/>
          <w:color w:val="000000"/>
          <w:kern w:val="1"/>
          <w:szCs w:val="28"/>
          <w:lang w:val="uk-UA" w:eastAsia="ar-SA"/>
        </w:rPr>
        <w:t xml:space="preserve">. </w:t>
      </w:r>
    </w:p>
    <w:p w:rsidR="009A371C" w:rsidRPr="009A371C" w:rsidRDefault="009A371C" w:rsidP="009A371C">
      <w:pPr>
        <w:suppressAutoHyphens/>
        <w:autoSpaceDE w:val="0"/>
        <w:ind w:firstLine="737"/>
        <w:jc w:val="both"/>
        <w:textAlignment w:val="baseline"/>
        <w:rPr>
          <w:rFonts w:eastAsia="Times New Roman" w:cs="Arial"/>
          <w:kern w:val="1"/>
          <w:szCs w:val="28"/>
          <w:lang w:val="uk-UA" w:eastAsia="ar-SA"/>
        </w:rPr>
      </w:pPr>
      <w:r w:rsidRPr="009A371C">
        <w:rPr>
          <w:rFonts w:eastAsia="Times New Roman" w:cs="Arial"/>
          <w:kern w:val="1"/>
          <w:szCs w:val="28"/>
          <w:lang w:val="uk-UA" w:eastAsia="ar-SA"/>
        </w:rPr>
        <w:t xml:space="preserve">У результаті виконання самостійної роботи у студента формуються </w:t>
      </w:r>
      <w:r w:rsidRPr="009A371C">
        <w:rPr>
          <w:rFonts w:eastAsia="Times New Roman" w:cs="Arial"/>
          <w:b/>
          <w:kern w:val="1"/>
          <w:szCs w:val="28"/>
          <w:lang w:val="uk-UA" w:eastAsia="ar-SA"/>
        </w:rPr>
        <w:t>компетентності:</w:t>
      </w:r>
      <w:r w:rsidRPr="009A371C">
        <w:rPr>
          <w:rFonts w:eastAsia="Times New Roman" w:cs="Arial"/>
          <w:kern w:val="1"/>
          <w:szCs w:val="28"/>
          <w:lang w:val="uk-UA" w:eastAsia="ar-SA"/>
        </w:rPr>
        <w:t xml:space="preserve"> здатність самостійно вивчати нові програмні продукти, налагодження робочого середовища під потреби викладача</w:t>
      </w:r>
      <w:r w:rsidR="003657B1">
        <w:rPr>
          <w:rFonts w:eastAsia="Times New Roman" w:cs="Arial"/>
          <w:kern w:val="1"/>
          <w:szCs w:val="28"/>
          <w:lang w:val="uk-UA" w:eastAsia="ar-SA"/>
        </w:rPr>
        <w:t>.</w:t>
      </w:r>
      <w:r w:rsidRPr="009A371C">
        <w:rPr>
          <w:rFonts w:eastAsia="Times New Roman" w:cs="Arial"/>
          <w:kern w:val="1"/>
          <w:szCs w:val="28"/>
          <w:lang w:val="uk-UA" w:eastAsia="ar-SA"/>
        </w:rPr>
        <w:t xml:space="preserve"> </w:t>
      </w:r>
    </w:p>
    <w:p w:rsidR="009A371C" w:rsidRPr="009A371C" w:rsidRDefault="009A371C" w:rsidP="009A371C">
      <w:pPr>
        <w:suppressAutoHyphens/>
        <w:autoSpaceDE w:val="0"/>
        <w:ind w:firstLine="737"/>
        <w:jc w:val="both"/>
        <w:textAlignment w:val="baseline"/>
        <w:rPr>
          <w:rFonts w:eastAsia="Times New Roman" w:cs="Arial"/>
          <w:kern w:val="1"/>
          <w:szCs w:val="28"/>
          <w:lang w:val="uk-UA" w:eastAsia="ar-SA"/>
        </w:rPr>
      </w:pPr>
      <w:r w:rsidRPr="009A371C">
        <w:rPr>
          <w:rFonts w:eastAsia="Times New Roman" w:cs="Arial"/>
          <w:b/>
          <w:kern w:val="1"/>
          <w:szCs w:val="28"/>
          <w:lang w:val="uk-UA" w:eastAsia="ar-SA"/>
        </w:rPr>
        <w:t xml:space="preserve">Результатом </w:t>
      </w:r>
      <w:r w:rsidRPr="009A371C">
        <w:rPr>
          <w:rFonts w:eastAsia="Times New Roman" w:cs="Arial"/>
          <w:kern w:val="1"/>
          <w:szCs w:val="28"/>
          <w:lang w:val="uk-UA" w:eastAsia="ar-SA"/>
        </w:rPr>
        <w:t>виконання самостійної роботи є звіт з виконання завдання.</w:t>
      </w:r>
    </w:p>
    <w:p w:rsidR="009A371C" w:rsidRPr="00F36496" w:rsidRDefault="009A371C" w:rsidP="002C648B">
      <w:pPr>
        <w:pStyle w:val="3"/>
        <w:ind w:firstLine="0"/>
      </w:pPr>
      <w:bookmarkStart w:id="3" w:name="_Toc511591493"/>
      <w:r w:rsidRPr="00F36496">
        <w:t>Завдання для самостійної роботи</w:t>
      </w:r>
      <w:bookmarkEnd w:id="3"/>
    </w:p>
    <w:p w:rsidR="007A14A1" w:rsidRPr="007A14A1" w:rsidRDefault="007A14A1" w:rsidP="007A14A1">
      <w:pPr>
        <w:jc w:val="both"/>
        <w:rPr>
          <w:rFonts w:eastAsia="Times New Roman" w:cs="Times New Roman"/>
          <w:b/>
          <w:bCs/>
          <w:szCs w:val="24"/>
          <w:lang w:val="uk-UA" w:eastAsia="uk-UA"/>
        </w:rPr>
      </w:pPr>
      <w:r w:rsidRPr="007A14A1">
        <w:rPr>
          <w:rFonts w:eastAsia="Times New Roman" w:cs="Times New Roman"/>
          <w:b/>
          <w:bCs/>
          <w:szCs w:val="24"/>
          <w:lang w:val="uk-UA" w:eastAsia="uk-UA"/>
        </w:rPr>
        <w:t>1. Вивчення елементів основного вікна</w:t>
      </w:r>
    </w:p>
    <w:p w:rsidR="007A14A1" w:rsidRPr="007A14A1" w:rsidRDefault="007A14A1" w:rsidP="007A14A1">
      <w:pPr>
        <w:numPr>
          <w:ilvl w:val="0"/>
          <w:numId w:val="10"/>
        </w:numPr>
        <w:ind w:left="0" w:firstLine="709"/>
        <w:jc w:val="both"/>
        <w:rPr>
          <w:rFonts w:eastAsia="Times New Roman" w:cs="Times New Roman"/>
          <w:szCs w:val="24"/>
          <w:lang w:val="uk-UA" w:eastAsia="uk-UA"/>
        </w:rPr>
      </w:pPr>
      <w:r w:rsidRPr="007A14A1">
        <w:rPr>
          <w:rFonts w:eastAsia="Times New Roman" w:cs="Times New Roman"/>
          <w:szCs w:val="24"/>
          <w:lang w:val="uk-UA" w:eastAsia="uk-UA"/>
        </w:rPr>
        <w:t xml:space="preserve">Вивчіть елементи вікна Photoshop, вкажіть їх призначення. </w:t>
      </w:r>
    </w:p>
    <w:p w:rsidR="007A14A1" w:rsidRPr="007A14A1" w:rsidRDefault="007A14A1" w:rsidP="003470ED">
      <w:pPr>
        <w:numPr>
          <w:ilvl w:val="0"/>
          <w:numId w:val="10"/>
        </w:numPr>
        <w:ind w:left="0" w:firstLine="709"/>
        <w:jc w:val="both"/>
        <w:rPr>
          <w:rFonts w:eastAsia="Times New Roman" w:cs="Times New Roman"/>
          <w:szCs w:val="24"/>
          <w:lang w:val="uk-UA" w:eastAsia="uk-UA"/>
        </w:rPr>
      </w:pPr>
      <w:r w:rsidRPr="007A14A1">
        <w:rPr>
          <w:rFonts w:eastAsia="Times New Roman" w:cs="Times New Roman"/>
          <w:szCs w:val="24"/>
          <w:lang w:val="uk-UA" w:eastAsia="uk-UA"/>
        </w:rPr>
        <w:t xml:space="preserve">Проаналізуйте всі види інформації з рядка стану, завантаживши індивідуальне зображення. </w:t>
      </w:r>
    </w:p>
    <w:p w:rsidR="007A14A1" w:rsidRPr="007A14A1" w:rsidRDefault="007A14A1" w:rsidP="003470ED">
      <w:pPr>
        <w:numPr>
          <w:ilvl w:val="0"/>
          <w:numId w:val="10"/>
        </w:numPr>
        <w:ind w:left="0" w:firstLine="709"/>
        <w:jc w:val="both"/>
        <w:rPr>
          <w:rFonts w:eastAsia="Times New Roman" w:cs="Times New Roman"/>
          <w:i/>
          <w:iCs/>
          <w:szCs w:val="24"/>
          <w:lang w:val="uk-UA" w:eastAsia="uk-UA"/>
        </w:rPr>
      </w:pPr>
      <w:r w:rsidRPr="007A14A1">
        <w:rPr>
          <w:rFonts w:eastAsia="Times New Roman" w:cs="Times New Roman"/>
          <w:szCs w:val="24"/>
          <w:lang w:val="uk-UA" w:eastAsia="uk-UA"/>
        </w:rPr>
        <w:t>Розглянете на панелі інструментів можливість управління режимом перегляду</w:t>
      </w:r>
      <w:r>
        <w:rPr>
          <w:rFonts w:eastAsia="Times New Roman" w:cs="Times New Roman"/>
          <w:szCs w:val="24"/>
          <w:lang w:val="uk-UA" w:eastAsia="uk-UA"/>
        </w:rPr>
        <w:t>.</w:t>
      </w:r>
      <w:r w:rsidRPr="007A14A1">
        <w:rPr>
          <w:rFonts w:eastAsia="Times New Roman" w:cs="Times New Roman"/>
          <w:i/>
          <w:iCs/>
          <w:szCs w:val="24"/>
          <w:lang w:val="uk-UA" w:eastAsia="uk-UA"/>
        </w:rPr>
        <w:t xml:space="preserve"> </w:t>
      </w:r>
    </w:p>
    <w:p w:rsidR="007A14A1" w:rsidRPr="007A14A1" w:rsidRDefault="007A14A1" w:rsidP="003470ED">
      <w:pPr>
        <w:jc w:val="both"/>
        <w:rPr>
          <w:rFonts w:eastAsia="Times New Roman" w:cs="Times New Roman"/>
          <w:szCs w:val="24"/>
          <w:lang w:val="uk-UA" w:eastAsia="uk-UA"/>
        </w:rPr>
      </w:pPr>
      <w:r w:rsidRPr="007A14A1">
        <w:rPr>
          <w:rFonts w:eastAsia="Times New Roman" w:cs="Times New Roman"/>
          <w:b/>
          <w:bCs/>
          <w:szCs w:val="24"/>
          <w:lang w:val="uk-UA" w:eastAsia="uk-UA"/>
        </w:rPr>
        <w:t>2. На</w:t>
      </w:r>
      <w:r>
        <w:rPr>
          <w:rFonts w:eastAsia="Times New Roman" w:cs="Times New Roman"/>
          <w:b/>
          <w:bCs/>
          <w:szCs w:val="24"/>
          <w:lang w:val="uk-UA" w:eastAsia="uk-UA"/>
        </w:rPr>
        <w:t>лагодження палітр</w:t>
      </w:r>
    </w:p>
    <w:p w:rsidR="007A14A1" w:rsidRPr="007A14A1" w:rsidRDefault="007A14A1" w:rsidP="003470ED">
      <w:pPr>
        <w:numPr>
          <w:ilvl w:val="0"/>
          <w:numId w:val="11"/>
        </w:numPr>
        <w:tabs>
          <w:tab w:val="num" w:pos="1080"/>
        </w:tabs>
        <w:ind w:left="0" w:firstLine="709"/>
        <w:jc w:val="both"/>
        <w:rPr>
          <w:rFonts w:eastAsia="Times New Roman" w:cs="Times New Roman"/>
          <w:szCs w:val="24"/>
          <w:lang w:val="uk-UA" w:eastAsia="uk-UA"/>
        </w:rPr>
      </w:pPr>
      <w:r w:rsidRPr="007A14A1">
        <w:rPr>
          <w:rFonts w:eastAsia="Times New Roman" w:cs="Times New Roman"/>
          <w:szCs w:val="24"/>
          <w:lang w:val="uk-UA" w:eastAsia="uk-UA"/>
        </w:rPr>
        <w:t xml:space="preserve">Навчитеся згортати і розгортати палітри. </w:t>
      </w:r>
    </w:p>
    <w:p w:rsidR="007A14A1" w:rsidRPr="007A14A1" w:rsidRDefault="007A14A1" w:rsidP="003470ED">
      <w:pPr>
        <w:numPr>
          <w:ilvl w:val="0"/>
          <w:numId w:val="11"/>
        </w:numPr>
        <w:tabs>
          <w:tab w:val="num" w:pos="1080"/>
        </w:tabs>
        <w:ind w:left="0" w:firstLine="709"/>
        <w:jc w:val="both"/>
        <w:rPr>
          <w:rFonts w:eastAsia="Times New Roman" w:cs="Times New Roman"/>
          <w:szCs w:val="24"/>
          <w:lang w:val="uk-UA" w:eastAsia="uk-UA"/>
        </w:rPr>
      </w:pPr>
      <w:r w:rsidRPr="007A14A1">
        <w:rPr>
          <w:rFonts w:eastAsia="Times New Roman" w:cs="Times New Roman"/>
          <w:szCs w:val="24"/>
          <w:lang w:val="uk-UA" w:eastAsia="uk-UA"/>
        </w:rPr>
        <w:t>Згрупуйте палітри в 3 групи. Розгрупуйте згруповані палітри.</w:t>
      </w:r>
    </w:p>
    <w:p w:rsidR="007A14A1" w:rsidRPr="007A14A1" w:rsidRDefault="007A14A1" w:rsidP="003470ED">
      <w:pPr>
        <w:numPr>
          <w:ilvl w:val="0"/>
          <w:numId w:val="11"/>
        </w:numPr>
        <w:tabs>
          <w:tab w:val="num" w:pos="1080"/>
        </w:tabs>
        <w:ind w:left="0" w:firstLine="709"/>
        <w:jc w:val="both"/>
        <w:rPr>
          <w:rFonts w:eastAsia="Times New Roman" w:cs="Times New Roman"/>
          <w:szCs w:val="24"/>
          <w:lang w:val="uk-UA" w:eastAsia="uk-UA"/>
        </w:rPr>
      </w:pPr>
      <w:r w:rsidRPr="007A14A1">
        <w:rPr>
          <w:rFonts w:eastAsia="Times New Roman" w:cs="Times New Roman"/>
          <w:szCs w:val="24"/>
          <w:lang w:val="uk-UA" w:eastAsia="uk-UA"/>
        </w:rPr>
        <w:t>Зміните склад палітр, переміщаючи вкладки з однієї палітри в іншу.</w:t>
      </w:r>
    </w:p>
    <w:p w:rsidR="007A14A1" w:rsidRPr="007A14A1" w:rsidRDefault="007A14A1" w:rsidP="003470ED">
      <w:pPr>
        <w:spacing w:before="120"/>
        <w:jc w:val="both"/>
        <w:rPr>
          <w:rFonts w:eastAsia="Times New Roman" w:cs="Times New Roman"/>
          <w:b/>
          <w:bCs/>
          <w:szCs w:val="24"/>
          <w:lang w:val="uk-UA" w:eastAsia="uk-UA"/>
        </w:rPr>
      </w:pPr>
      <w:r w:rsidRPr="007A14A1">
        <w:rPr>
          <w:rFonts w:eastAsia="Times New Roman" w:cs="Times New Roman"/>
          <w:b/>
          <w:bCs/>
          <w:szCs w:val="24"/>
          <w:lang w:val="uk-UA" w:eastAsia="uk-UA"/>
        </w:rPr>
        <w:t>3. Управління масштабом зображення і переміщенням по ньому</w:t>
      </w:r>
    </w:p>
    <w:p w:rsidR="007A14A1" w:rsidRPr="007A14A1" w:rsidRDefault="007A14A1" w:rsidP="007A14A1">
      <w:pPr>
        <w:numPr>
          <w:ilvl w:val="0"/>
          <w:numId w:val="12"/>
        </w:numPr>
        <w:tabs>
          <w:tab w:val="num" w:pos="1080"/>
        </w:tabs>
        <w:ind w:left="0" w:firstLine="686"/>
        <w:jc w:val="both"/>
        <w:rPr>
          <w:rFonts w:eastAsia="Times New Roman" w:cs="Times New Roman"/>
          <w:szCs w:val="24"/>
          <w:lang w:val="uk-UA" w:eastAsia="uk-UA"/>
        </w:rPr>
      </w:pPr>
      <w:r w:rsidRPr="007A14A1">
        <w:rPr>
          <w:rFonts w:eastAsia="Times New Roman" w:cs="Times New Roman"/>
          <w:szCs w:val="24"/>
          <w:lang w:val="uk-UA" w:eastAsia="uk-UA"/>
        </w:rPr>
        <w:t xml:space="preserve">Розглянете можливості інструменту </w:t>
      </w:r>
      <w:r w:rsidRPr="007A14A1">
        <w:rPr>
          <w:rFonts w:eastAsia="Times New Roman" w:cs="Times New Roman"/>
          <w:i/>
          <w:szCs w:val="24"/>
          <w:lang w:val="uk-UA" w:eastAsia="uk-UA"/>
        </w:rPr>
        <w:t>Масштаб</w:t>
      </w:r>
      <w:r w:rsidRPr="007A14A1">
        <w:rPr>
          <w:rFonts w:eastAsia="Times New Roman" w:cs="Times New Roman"/>
          <w:szCs w:val="24"/>
          <w:lang w:val="uk-UA" w:eastAsia="uk-UA"/>
        </w:rPr>
        <w:t xml:space="preserve"> </w:t>
      </w:r>
      <w:r w:rsidR="003470ED">
        <w:rPr>
          <w:rFonts w:eastAsia="Times New Roman" w:cs="Times New Roman"/>
          <w:szCs w:val="24"/>
          <w:lang w:val="uk-UA" w:eastAsia="uk-UA"/>
        </w:rPr>
        <w:t>для перегляду зображень</w:t>
      </w:r>
      <w:r w:rsidRPr="007A14A1">
        <w:rPr>
          <w:rFonts w:eastAsia="Times New Roman" w:cs="Times New Roman"/>
          <w:szCs w:val="24"/>
          <w:lang w:val="uk-UA" w:eastAsia="uk-UA"/>
        </w:rPr>
        <w:t xml:space="preserve">. </w:t>
      </w:r>
    </w:p>
    <w:p w:rsidR="007A14A1" w:rsidRPr="007A14A1" w:rsidRDefault="007A14A1" w:rsidP="007A14A1">
      <w:pPr>
        <w:numPr>
          <w:ilvl w:val="0"/>
          <w:numId w:val="12"/>
        </w:numPr>
        <w:tabs>
          <w:tab w:val="num" w:pos="1080"/>
        </w:tabs>
        <w:ind w:left="0" w:firstLine="684"/>
        <w:jc w:val="both"/>
        <w:rPr>
          <w:rFonts w:eastAsia="Times New Roman" w:cs="Times New Roman"/>
          <w:szCs w:val="24"/>
          <w:lang w:val="uk-UA" w:eastAsia="uk-UA"/>
        </w:rPr>
      </w:pPr>
      <w:r w:rsidRPr="007A14A1">
        <w:rPr>
          <w:rFonts w:eastAsia="Times New Roman" w:cs="Times New Roman"/>
          <w:szCs w:val="24"/>
          <w:lang w:val="uk-UA" w:eastAsia="uk-UA"/>
        </w:rPr>
        <w:t xml:space="preserve">Вивчите можливості палітри </w:t>
      </w:r>
      <w:r w:rsidRPr="007A14A1">
        <w:rPr>
          <w:rFonts w:eastAsia="Times New Roman" w:cs="Times New Roman"/>
          <w:i/>
          <w:szCs w:val="24"/>
          <w:lang w:val="uk-UA" w:eastAsia="uk-UA"/>
        </w:rPr>
        <w:t>Навігація</w:t>
      </w:r>
      <w:r w:rsidRPr="007A14A1">
        <w:rPr>
          <w:rFonts w:eastAsia="Times New Roman" w:cs="Times New Roman"/>
          <w:szCs w:val="24"/>
          <w:lang w:val="uk-UA" w:eastAsia="uk-UA"/>
        </w:rPr>
        <w:t xml:space="preserve"> і рядки стану по зміні масштабу зображення. </w:t>
      </w:r>
    </w:p>
    <w:p w:rsidR="007A14A1" w:rsidRPr="007A14A1" w:rsidRDefault="007A14A1" w:rsidP="007A14A1">
      <w:pPr>
        <w:numPr>
          <w:ilvl w:val="0"/>
          <w:numId w:val="12"/>
        </w:numPr>
        <w:tabs>
          <w:tab w:val="num" w:pos="1080"/>
        </w:tabs>
        <w:ind w:left="0" w:firstLine="684"/>
        <w:jc w:val="both"/>
        <w:rPr>
          <w:rFonts w:eastAsia="Times New Roman" w:cs="Times New Roman"/>
          <w:szCs w:val="24"/>
          <w:lang w:val="uk-UA" w:eastAsia="uk-UA"/>
        </w:rPr>
      </w:pPr>
      <w:r w:rsidRPr="007A14A1">
        <w:rPr>
          <w:rFonts w:eastAsia="Times New Roman" w:cs="Times New Roman"/>
          <w:szCs w:val="24"/>
          <w:lang w:val="uk-UA" w:eastAsia="uk-UA"/>
        </w:rPr>
        <w:t xml:space="preserve">Розглянете різні способи навігації за допомогою інструменту </w:t>
      </w:r>
      <w:r w:rsidRPr="007A14A1">
        <w:rPr>
          <w:rFonts w:eastAsia="Times New Roman" w:cs="Times New Roman"/>
          <w:i/>
          <w:szCs w:val="24"/>
          <w:lang w:val="uk-UA" w:eastAsia="uk-UA"/>
        </w:rPr>
        <w:t>Рука</w:t>
      </w:r>
      <w:r w:rsidR="003470ED">
        <w:rPr>
          <w:rFonts w:eastAsia="Times New Roman" w:cs="Times New Roman"/>
          <w:szCs w:val="24"/>
          <w:lang w:val="uk-UA" w:eastAsia="uk-UA"/>
        </w:rPr>
        <w:t>.</w:t>
      </w:r>
      <w:r w:rsidRPr="007A14A1">
        <w:rPr>
          <w:rFonts w:eastAsia="Times New Roman" w:cs="Times New Roman"/>
          <w:szCs w:val="24"/>
          <w:lang w:val="uk-UA" w:eastAsia="uk-UA"/>
        </w:rPr>
        <w:t xml:space="preserve"> </w:t>
      </w:r>
    </w:p>
    <w:p w:rsidR="009A371C" w:rsidRPr="009A371C" w:rsidRDefault="009A371C" w:rsidP="002C648B">
      <w:pPr>
        <w:pStyle w:val="3"/>
        <w:ind w:firstLine="0"/>
      </w:pPr>
      <w:bookmarkStart w:id="4" w:name="_Toc511591494"/>
      <w:r w:rsidRPr="009A371C">
        <w:t>Контрольні запитання для самодіагностики</w:t>
      </w:r>
      <w:bookmarkEnd w:id="4"/>
    </w:p>
    <w:p w:rsidR="003470ED" w:rsidRPr="003470ED" w:rsidRDefault="003470ED" w:rsidP="003470ED">
      <w:pPr>
        <w:numPr>
          <w:ilvl w:val="0"/>
          <w:numId w:val="2"/>
        </w:numPr>
        <w:tabs>
          <w:tab w:val="clear" w:pos="1287"/>
          <w:tab w:val="left" w:pos="1134"/>
        </w:tabs>
        <w:ind w:left="0" w:firstLine="709"/>
        <w:jc w:val="both"/>
        <w:rPr>
          <w:rFonts w:eastAsia="Times New Roman" w:cs="Times New Roman"/>
          <w:szCs w:val="24"/>
          <w:lang w:val="uk-UA" w:eastAsia="uk-UA"/>
        </w:rPr>
      </w:pPr>
      <w:r w:rsidRPr="003470ED">
        <w:rPr>
          <w:rFonts w:eastAsia="Times New Roman" w:cs="Times New Roman"/>
          <w:szCs w:val="24"/>
          <w:lang w:val="uk-UA" w:eastAsia="uk-UA"/>
        </w:rPr>
        <w:t xml:space="preserve">Чи можна заздалегідь проглянути графічний файл у вікні відкриття </w:t>
      </w:r>
      <w:r w:rsidRPr="003470ED">
        <w:rPr>
          <w:rFonts w:eastAsia="Times New Roman" w:cs="Times New Roman"/>
          <w:szCs w:val="24"/>
          <w:lang w:val="en-US" w:eastAsia="uk-UA"/>
        </w:rPr>
        <w:t>Photoshop</w:t>
      </w:r>
      <w:r w:rsidRPr="003470ED">
        <w:rPr>
          <w:rFonts w:eastAsia="Times New Roman" w:cs="Times New Roman"/>
          <w:szCs w:val="24"/>
          <w:lang w:val="uk-UA" w:eastAsia="uk-UA"/>
        </w:rPr>
        <w:t>?</w:t>
      </w:r>
    </w:p>
    <w:p w:rsidR="003470ED" w:rsidRPr="003470ED" w:rsidRDefault="003470ED" w:rsidP="003470ED">
      <w:pPr>
        <w:numPr>
          <w:ilvl w:val="0"/>
          <w:numId w:val="2"/>
        </w:numPr>
        <w:tabs>
          <w:tab w:val="clear" w:pos="1287"/>
          <w:tab w:val="left" w:pos="1134"/>
        </w:tabs>
        <w:ind w:left="0" w:firstLine="709"/>
        <w:jc w:val="both"/>
        <w:rPr>
          <w:rFonts w:eastAsia="Times New Roman" w:cs="Times New Roman"/>
          <w:szCs w:val="24"/>
          <w:lang w:val="uk-UA" w:eastAsia="uk-UA"/>
        </w:rPr>
      </w:pPr>
      <w:r w:rsidRPr="003470ED">
        <w:rPr>
          <w:rFonts w:eastAsia="Times New Roman" w:cs="Times New Roman"/>
          <w:szCs w:val="24"/>
          <w:lang w:val="uk-UA" w:eastAsia="uk-UA"/>
        </w:rPr>
        <w:lastRenderedPageBreak/>
        <w:t xml:space="preserve">Які елементи основного вікна </w:t>
      </w:r>
      <w:r w:rsidRPr="003470ED">
        <w:rPr>
          <w:rFonts w:eastAsia="Times New Roman" w:cs="Times New Roman"/>
          <w:szCs w:val="24"/>
          <w:lang w:val="en-US" w:eastAsia="uk-UA"/>
        </w:rPr>
        <w:t>Photoshop</w:t>
      </w:r>
      <w:r w:rsidRPr="003470ED">
        <w:rPr>
          <w:rFonts w:eastAsia="Times New Roman" w:cs="Times New Roman"/>
          <w:szCs w:val="24"/>
          <w:lang w:val="uk-UA" w:eastAsia="uk-UA"/>
        </w:rPr>
        <w:t xml:space="preserve"> ви вважаєте важливішими для роботи, а які менш?</w:t>
      </w:r>
    </w:p>
    <w:p w:rsidR="003470ED" w:rsidRPr="003470ED" w:rsidRDefault="003470ED" w:rsidP="003470ED">
      <w:pPr>
        <w:numPr>
          <w:ilvl w:val="0"/>
          <w:numId w:val="2"/>
        </w:numPr>
        <w:tabs>
          <w:tab w:val="clear" w:pos="1287"/>
          <w:tab w:val="left" w:pos="1134"/>
        </w:tabs>
        <w:ind w:left="0" w:firstLine="709"/>
        <w:jc w:val="both"/>
        <w:rPr>
          <w:rFonts w:eastAsia="Times New Roman" w:cs="Times New Roman"/>
          <w:szCs w:val="24"/>
          <w:lang w:val="uk-UA" w:eastAsia="uk-UA"/>
        </w:rPr>
      </w:pPr>
      <w:r w:rsidRPr="003470ED">
        <w:rPr>
          <w:rFonts w:eastAsia="Times New Roman" w:cs="Times New Roman"/>
          <w:szCs w:val="24"/>
          <w:lang w:val="uk-UA" w:eastAsia="uk-UA"/>
        </w:rPr>
        <w:t xml:space="preserve">Яка інформація в рядку стану на ваш погляд є важливішою, а яка менш? </w:t>
      </w:r>
    </w:p>
    <w:p w:rsidR="003470ED" w:rsidRPr="003470ED" w:rsidRDefault="003470ED" w:rsidP="003470ED">
      <w:pPr>
        <w:numPr>
          <w:ilvl w:val="0"/>
          <w:numId w:val="2"/>
        </w:numPr>
        <w:tabs>
          <w:tab w:val="clear" w:pos="1287"/>
          <w:tab w:val="left" w:pos="1134"/>
        </w:tabs>
        <w:ind w:left="0" w:firstLine="709"/>
        <w:jc w:val="both"/>
        <w:rPr>
          <w:rFonts w:eastAsia="Times New Roman" w:cs="Times New Roman"/>
          <w:szCs w:val="24"/>
          <w:lang w:val="uk-UA" w:eastAsia="uk-UA"/>
        </w:rPr>
      </w:pPr>
      <w:r w:rsidRPr="003470ED">
        <w:rPr>
          <w:rFonts w:eastAsia="Times New Roman" w:cs="Times New Roman"/>
          <w:szCs w:val="24"/>
          <w:lang w:val="uk-UA" w:eastAsia="uk-UA"/>
        </w:rPr>
        <w:t xml:space="preserve">Чому інформація </w:t>
      </w:r>
      <w:r w:rsidRPr="003470ED">
        <w:rPr>
          <w:rFonts w:eastAsia="Times New Roman" w:cs="Times New Roman"/>
          <w:i/>
          <w:iCs/>
          <w:szCs w:val="24"/>
          <w:lang w:eastAsia="uk-UA"/>
        </w:rPr>
        <w:t>Размеры документа</w:t>
      </w:r>
      <w:r w:rsidRPr="003470ED">
        <w:rPr>
          <w:rFonts w:eastAsia="Times New Roman" w:cs="Times New Roman"/>
          <w:i/>
          <w:iCs/>
          <w:szCs w:val="24"/>
          <w:lang w:val="uk-UA" w:eastAsia="uk-UA"/>
        </w:rPr>
        <w:t xml:space="preserve"> </w:t>
      </w:r>
      <w:r w:rsidRPr="003470ED">
        <w:rPr>
          <w:rFonts w:eastAsia="Times New Roman" w:cs="Times New Roman"/>
          <w:szCs w:val="24"/>
          <w:lang w:val="uk-UA" w:eastAsia="uk-UA"/>
        </w:rPr>
        <w:t xml:space="preserve">і </w:t>
      </w:r>
      <w:r w:rsidRPr="003470ED">
        <w:rPr>
          <w:rFonts w:eastAsia="Times New Roman" w:cs="Times New Roman"/>
          <w:i/>
          <w:iCs/>
          <w:szCs w:val="24"/>
          <w:lang w:eastAsia="uk-UA"/>
        </w:rPr>
        <w:t>Разме</w:t>
      </w:r>
      <w:r>
        <w:rPr>
          <w:rFonts w:eastAsia="Times New Roman" w:cs="Times New Roman"/>
          <w:i/>
          <w:iCs/>
          <w:szCs w:val="24"/>
          <w:lang w:eastAsia="uk-UA"/>
        </w:rPr>
        <w:t>р</w:t>
      </w:r>
      <w:r w:rsidRPr="003470ED">
        <w:rPr>
          <w:rFonts w:eastAsia="Times New Roman" w:cs="Times New Roman"/>
          <w:i/>
          <w:iCs/>
          <w:szCs w:val="24"/>
          <w:lang w:eastAsia="uk-UA"/>
        </w:rPr>
        <w:t xml:space="preserve"> рабочих</w:t>
      </w:r>
      <w:r>
        <w:rPr>
          <w:rFonts w:eastAsia="Times New Roman" w:cs="Times New Roman"/>
          <w:i/>
          <w:iCs/>
          <w:szCs w:val="24"/>
          <w:lang w:val="uk-UA" w:eastAsia="uk-UA"/>
        </w:rPr>
        <w:t xml:space="preserve"> </w:t>
      </w:r>
      <w:r w:rsidRPr="003470ED">
        <w:rPr>
          <w:rFonts w:eastAsia="Times New Roman" w:cs="Times New Roman"/>
          <w:i/>
          <w:iCs/>
          <w:szCs w:val="24"/>
          <w:lang w:eastAsia="uk-UA"/>
        </w:rPr>
        <w:t>дисков</w:t>
      </w:r>
      <w:r>
        <w:rPr>
          <w:rFonts w:eastAsia="Times New Roman" w:cs="Times New Roman"/>
          <w:i/>
          <w:iCs/>
          <w:szCs w:val="24"/>
          <w:lang w:val="uk-UA" w:eastAsia="uk-UA"/>
        </w:rPr>
        <w:t xml:space="preserve"> </w:t>
      </w:r>
      <w:r w:rsidRPr="003470ED">
        <w:rPr>
          <w:rFonts w:eastAsia="Times New Roman" w:cs="Times New Roman"/>
          <w:szCs w:val="24"/>
          <w:lang w:val="uk-UA" w:eastAsia="uk-UA"/>
        </w:rPr>
        <w:t>мають по два значення?</w:t>
      </w:r>
    </w:p>
    <w:p w:rsidR="003470ED" w:rsidRPr="003470ED" w:rsidRDefault="003470ED" w:rsidP="003470ED">
      <w:pPr>
        <w:numPr>
          <w:ilvl w:val="0"/>
          <w:numId w:val="2"/>
        </w:numPr>
        <w:tabs>
          <w:tab w:val="clear" w:pos="1287"/>
          <w:tab w:val="left" w:pos="1134"/>
        </w:tabs>
        <w:ind w:left="0" w:firstLine="709"/>
        <w:jc w:val="both"/>
        <w:rPr>
          <w:rFonts w:eastAsia="Times New Roman" w:cs="Times New Roman"/>
          <w:szCs w:val="24"/>
          <w:lang w:val="uk-UA" w:eastAsia="uk-UA"/>
        </w:rPr>
      </w:pPr>
      <w:r w:rsidRPr="003470ED">
        <w:rPr>
          <w:rFonts w:eastAsia="Times New Roman" w:cs="Times New Roman"/>
          <w:szCs w:val="24"/>
          <w:lang w:val="uk-UA" w:eastAsia="uk-UA"/>
        </w:rPr>
        <w:t>До яких дій приводить натиснення клавіш а) &lt;</w:t>
      </w:r>
      <w:r w:rsidRPr="003470ED">
        <w:rPr>
          <w:rFonts w:eastAsia="Times New Roman" w:cs="Times New Roman"/>
          <w:i/>
          <w:iCs/>
          <w:szCs w:val="24"/>
          <w:lang w:val="uk-UA" w:eastAsia="uk-UA"/>
        </w:rPr>
        <w:t>Tab&gt;</w:t>
      </w:r>
      <w:r w:rsidRPr="003470ED">
        <w:rPr>
          <w:rFonts w:eastAsia="Times New Roman" w:cs="Times New Roman"/>
          <w:szCs w:val="24"/>
          <w:lang w:val="uk-UA" w:eastAsia="uk-UA"/>
        </w:rPr>
        <w:t>; б)</w:t>
      </w:r>
      <w:r w:rsidR="0010565B">
        <w:rPr>
          <w:rFonts w:eastAsia="Times New Roman" w:cs="Times New Roman"/>
          <w:szCs w:val="24"/>
          <w:lang w:val="uk-UA" w:eastAsia="uk-UA"/>
        </w:rPr>
        <w:t> </w:t>
      </w:r>
      <w:r w:rsidRPr="003470ED">
        <w:rPr>
          <w:rFonts w:eastAsia="Times New Roman" w:cs="Times New Roman"/>
          <w:szCs w:val="24"/>
          <w:lang w:val="uk-UA" w:eastAsia="uk-UA"/>
        </w:rPr>
        <w:t>&lt;</w:t>
      </w:r>
      <w:r w:rsidRPr="003470ED">
        <w:rPr>
          <w:rFonts w:eastAsia="Times New Roman" w:cs="Times New Roman"/>
          <w:i/>
          <w:iCs/>
          <w:szCs w:val="24"/>
          <w:lang w:val="uk-UA" w:eastAsia="uk-UA"/>
        </w:rPr>
        <w:t>Shift+Tab&gt;</w:t>
      </w:r>
      <w:r w:rsidRPr="003470ED">
        <w:rPr>
          <w:rFonts w:eastAsia="Times New Roman" w:cs="Times New Roman"/>
          <w:szCs w:val="24"/>
          <w:lang w:val="uk-UA" w:eastAsia="uk-UA"/>
        </w:rPr>
        <w:t xml:space="preserve">? </w:t>
      </w:r>
    </w:p>
    <w:p w:rsidR="003470ED" w:rsidRPr="003470ED" w:rsidRDefault="003470ED" w:rsidP="003470ED">
      <w:pPr>
        <w:numPr>
          <w:ilvl w:val="0"/>
          <w:numId w:val="2"/>
        </w:numPr>
        <w:tabs>
          <w:tab w:val="clear" w:pos="1287"/>
          <w:tab w:val="left" w:pos="1134"/>
        </w:tabs>
        <w:ind w:left="0" w:firstLine="709"/>
        <w:jc w:val="both"/>
        <w:rPr>
          <w:rFonts w:eastAsia="Times New Roman" w:cs="Times New Roman"/>
          <w:szCs w:val="24"/>
          <w:lang w:val="uk-UA" w:eastAsia="uk-UA"/>
        </w:rPr>
      </w:pPr>
      <w:r w:rsidRPr="003470ED">
        <w:rPr>
          <w:rFonts w:eastAsia="Times New Roman" w:cs="Times New Roman"/>
          <w:szCs w:val="24"/>
          <w:lang w:val="uk-UA" w:eastAsia="uk-UA"/>
        </w:rPr>
        <w:t>Чи всі палітри поводяться однаково при згортанні і розгортанні?</w:t>
      </w:r>
    </w:p>
    <w:p w:rsidR="003470ED" w:rsidRPr="003470ED" w:rsidRDefault="003470ED" w:rsidP="003470ED">
      <w:pPr>
        <w:numPr>
          <w:ilvl w:val="0"/>
          <w:numId w:val="2"/>
        </w:numPr>
        <w:tabs>
          <w:tab w:val="clear" w:pos="1287"/>
          <w:tab w:val="left" w:pos="1134"/>
        </w:tabs>
        <w:ind w:left="0" w:firstLine="709"/>
        <w:jc w:val="both"/>
        <w:rPr>
          <w:rFonts w:eastAsia="Times New Roman" w:cs="Times New Roman"/>
          <w:szCs w:val="24"/>
          <w:lang w:val="uk-UA" w:eastAsia="uk-UA"/>
        </w:rPr>
      </w:pPr>
      <w:r w:rsidRPr="003470ED">
        <w:rPr>
          <w:rFonts w:eastAsia="Times New Roman" w:cs="Times New Roman"/>
          <w:szCs w:val="24"/>
          <w:lang w:val="uk-UA" w:eastAsia="uk-UA"/>
        </w:rPr>
        <w:t xml:space="preserve">Чи можна завантажити в </w:t>
      </w:r>
      <w:r w:rsidRPr="003470ED">
        <w:rPr>
          <w:rFonts w:eastAsia="Times New Roman" w:cs="Times New Roman"/>
          <w:szCs w:val="24"/>
          <w:lang w:val="en-US" w:eastAsia="uk-UA"/>
        </w:rPr>
        <w:t>Photoshop</w:t>
      </w:r>
      <w:r w:rsidRPr="003470ED">
        <w:rPr>
          <w:rFonts w:eastAsia="Times New Roman" w:cs="Times New Roman"/>
          <w:szCs w:val="24"/>
          <w:lang w:val="uk-UA" w:eastAsia="uk-UA"/>
        </w:rPr>
        <w:t xml:space="preserve"> одночасні декілька зображень?</w:t>
      </w:r>
    </w:p>
    <w:p w:rsidR="003470ED" w:rsidRPr="003470ED" w:rsidRDefault="003470ED" w:rsidP="003470ED">
      <w:pPr>
        <w:numPr>
          <w:ilvl w:val="0"/>
          <w:numId w:val="2"/>
        </w:numPr>
        <w:tabs>
          <w:tab w:val="clear" w:pos="1287"/>
          <w:tab w:val="left" w:pos="1134"/>
        </w:tabs>
        <w:ind w:left="0" w:firstLine="709"/>
        <w:jc w:val="both"/>
        <w:rPr>
          <w:rFonts w:eastAsia="Times New Roman" w:cs="Times New Roman"/>
          <w:szCs w:val="24"/>
          <w:lang w:val="uk-UA" w:eastAsia="uk-UA"/>
        </w:rPr>
      </w:pPr>
      <w:r w:rsidRPr="003470ED">
        <w:rPr>
          <w:rFonts w:eastAsia="Times New Roman" w:cs="Times New Roman"/>
          <w:szCs w:val="24"/>
          <w:lang w:val="uk-UA" w:eastAsia="uk-UA"/>
        </w:rPr>
        <w:t>Яка додаткова клавіша &lt;Shift&gt; або &lt;Alt&gt; зменшує зображення?</w:t>
      </w:r>
    </w:p>
    <w:p w:rsidR="003470ED" w:rsidRPr="003470ED" w:rsidRDefault="003470ED" w:rsidP="003470ED">
      <w:pPr>
        <w:numPr>
          <w:ilvl w:val="0"/>
          <w:numId w:val="2"/>
        </w:numPr>
        <w:tabs>
          <w:tab w:val="clear" w:pos="1287"/>
          <w:tab w:val="left" w:pos="1134"/>
        </w:tabs>
        <w:ind w:left="0" w:firstLine="709"/>
        <w:jc w:val="both"/>
        <w:rPr>
          <w:rFonts w:eastAsia="Times New Roman" w:cs="Times New Roman"/>
          <w:szCs w:val="24"/>
          <w:lang w:val="uk-UA" w:eastAsia="uk-UA"/>
        </w:rPr>
      </w:pPr>
      <w:r w:rsidRPr="003470ED">
        <w:rPr>
          <w:rFonts w:eastAsia="Times New Roman" w:cs="Times New Roman"/>
          <w:szCs w:val="24"/>
          <w:lang w:val="uk-UA" w:eastAsia="uk-UA"/>
        </w:rPr>
        <w:t>Яке поєднання клавіш дає масштаб 100%?</w:t>
      </w:r>
    </w:p>
    <w:p w:rsidR="003470ED" w:rsidRPr="003470ED" w:rsidRDefault="003470ED" w:rsidP="003470ED">
      <w:pPr>
        <w:numPr>
          <w:ilvl w:val="0"/>
          <w:numId w:val="2"/>
        </w:numPr>
        <w:tabs>
          <w:tab w:val="clear" w:pos="1287"/>
          <w:tab w:val="left" w:pos="1134"/>
        </w:tabs>
        <w:ind w:left="0" w:firstLine="709"/>
        <w:jc w:val="both"/>
        <w:rPr>
          <w:rFonts w:eastAsia="Times New Roman" w:cs="Times New Roman"/>
          <w:szCs w:val="24"/>
          <w:lang w:val="uk-UA" w:eastAsia="uk-UA"/>
        </w:rPr>
      </w:pPr>
      <w:r w:rsidRPr="003470ED">
        <w:rPr>
          <w:rFonts w:eastAsia="Times New Roman" w:cs="Times New Roman"/>
          <w:szCs w:val="24"/>
          <w:lang w:val="uk-UA" w:eastAsia="uk-UA"/>
        </w:rPr>
        <w:t>Яке максимальне збільшення можна задати? Який мінімальний крок зміни масштабного коефіцієнта?</w:t>
      </w:r>
    </w:p>
    <w:p w:rsidR="009A371C" w:rsidRPr="00F36496" w:rsidRDefault="009A371C" w:rsidP="002C648B">
      <w:pPr>
        <w:pStyle w:val="3"/>
        <w:ind w:firstLine="0"/>
      </w:pPr>
      <w:bookmarkStart w:id="5" w:name="_Toc511591495"/>
      <w:r w:rsidRPr="00F36496">
        <w:t>Довідкові матеріали до самостійної роботи</w:t>
      </w:r>
      <w:bookmarkEnd w:id="5"/>
    </w:p>
    <w:p w:rsidR="00DF7289" w:rsidRPr="00D52CB5" w:rsidRDefault="00DF7289" w:rsidP="002C648B">
      <w:pPr>
        <w:ind w:firstLine="0"/>
        <w:jc w:val="center"/>
        <w:rPr>
          <w:rFonts w:eastAsia="Times New Roman" w:cs="Times New Roman"/>
          <w:b/>
          <w:color w:val="000000"/>
          <w:szCs w:val="28"/>
          <w:lang w:val="uk-UA" w:eastAsia="uk-UA"/>
        </w:rPr>
      </w:pPr>
      <w:r w:rsidRPr="00D52CB5">
        <w:rPr>
          <w:rFonts w:eastAsia="Times New Roman" w:cs="Times New Roman"/>
          <w:b/>
          <w:color w:val="000000"/>
          <w:szCs w:val="28"/>
          <w:lang w:val="uk-UA" w:eastAsia="uk-UA"/>
        </w:rPr>
        <w:t>Налагодження робочого середовища</w:t>
      </w:r>
      <w:r w:rsidR="00D52CB5">
        <w:rPr>
          <w:rFonts w:eastAsia="Times New Roman" w:cs="Times New Roman"/>
          <w:b/>
          <w:color w:val="000000"/>
          <w:szCs w:val="28"/>
          <w:lang w:val="uk-UA" w:eastAsia="uk-UA"/>
        </w:rPr>
        <w:t xml:space="preserve"> </w:t>
      </w:r>
      <w:r w:rsidRPr="00D52CB5">
        <w:rPr>
          <w:rFonts w:eastAsia="Times New Roman" w:cs="Times New Roman"/>
          <w:b/>
          <w:color w:val="000000"/>
          <w:szCs w:val="28"/>
          <w:lang w:val="uk-UA" w:eastAsia="uk-UA"/>
        </w:rPr>
        <w:t xml:space="preserve">програми </w:t>
      </w:r>
      <w:r w:rsidRPr="00D52CB5">
        <w:rPr>
          <w:rFonts w:eastAsia="Times New Roman" w:cs="Times New Roman"/>
          <w:b/>
          <w:color w:val="000000"/>
          <w:szCs w:val="28"/>
          <w:lang w:val="en-US" w:eastAsia="uk-UA"/>
        </w:rPr>
        <w:t>Photoshop</w:t>
      </w:r>
    </w:p>
    <w:p w:rsidR="00DF7289" w:rsidRDefault="00DF7289" w:rsidP="00DF7289">
      <w:pPr>
        <w:spacing w:before="120" w:after="120"/>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Програма </w:t>
      </w:r>
      <w:r w:rsidRPr="00D52CB5">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відкриває головне вікно, яке забезпечене заголовком, головним і системним меню, а також кнопками мінімізації. Можна придавати головному вікну довільний розмір і положення на екрані (рис.1). </w:t>
      </w:r>
    </w:p>
    <w:p w:rsidR="00DF7289" w:rsidRPr="00EF68E2" w:rsidRDefault="00DF7289" w:rsidP="00DF7289">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На рисунку позначені:</w:t>
      </w:r>
    </w:p>
    <w:p w:rsidR="00DF7289" w:rsidRPr="00EF68E2" w:rsidRDefault="00DF7289" w:rsidP="00DF7289">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1. Рядок меню</w:t>
      </w:r>
    </w:p>
    <w:p w:rsidR="00DF7289" w:rsidRPr="00EF68E2" w:rsidRDefault="00DF7289" w:rsidP="00DF7289">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2. Панель управління параметрами інструментів.</w:t>
      </w:r>
    </w:p>
    <w:p w:rsidR="00DF7289" w:rsidRPr="00EF68E2" w:rsidRDefault="00DF7289" w:rsidP="00DF7289">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3. Заголовок головного вікна.</w:t>
      </w:r>
    </w:p>
    <w:p w:rsidR="00DF7289" w:rsidRPr="00EF68E2" w:rsidRDefault="00DF7289" w:rsidP="00DF7289">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4. Палітра інструментів.</w:t>
      </w:r>
    </w:p>
    <w:p w:rsidR="00DF7289" w:rsidRPr="00EF68E2" w:rsidRDefault="00DF7289" w:rsidP="00DF7289">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5. Вікно документу.</w:t>
      </w:r>
    </w:p>
    <w:p w:rsidR="00DF7289" w:rsidRPr="00EF68E2" w:rsidRDefault="00DF7289" w:rsidP="00DF7289">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6. Центр управління перегляданням файлів (</w:t>
      </w:r>
      <w:r w:rsidRPr="00EF68E2">
        <w:rPr>
          <w:rFonts w:eastAsia="Times New Roman" w:cs="Times New Roman"/>
          <w:color w:val="000000"/>
          <w:szCs w:val="24"/>
          <w:lang w:val="en-US" w:eastAsia="uk-UA"/>
        </w:rPr>
        <w:t>Bridge</w:t>
      </w:r>
      <w:r w:rsidRPr="00EF68E2">
        <w:rPr>
          <w:rFonts w:eastAsia="Times New Roman" w:cs="Times New Roman"/>
          <w:color w:val="000000"/>
          <w:szCs w:val="24"/>
          <w:lang w:eastAsia="uk-UA"/>
        </w:rPr>
        <w:t>)</w:t>
      </w:r>
      <w:r w:rsidRPr="00EF68E2">
        <w:rPr>
          <w:rFonts w:eastAsia="Times New Roman" w:cs="Times New Roman"/>
          <w:color w:val="000000"/>
          <w:szCs w:val="24"/>
          <w:lang w:val="uk-UA" w:eastAsia="uk-UA"/>
        </w:rPr>
        <w:t>.</w:t>
      </w:r>
    </w:p>
    <w:p w:rsidR="00DF7289" w:rsidRPr="00EF68E2" w:rsidRDefault="00DF7289" w:rsidP="00DF7289">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7. Плаваючі палітри.</w:t>
      </w:r>
    </w:p>
    <w:p w:rsidR="00DF7289" w:rsidRPr="00EF68E2" w:rsidRDefault="00DF7289" w:rsidP="00DF7289">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8. Рядок стану.</w:t>
      </w:r>
    </w:p>
    <w:p w:rsidR="00DF7289" w:rsidRPr="00EF68E2" w:rsidRDefault="00DF7289" w:rsidP="00DF7289">
      <w:pPr>
        <w:ind w:firstLine="57"/>
        <w:jc w:val="both"/>
        <w:rPr>
          <w:rFonts w:eastAsia="Times New Roman" w:cs="Times New Roman"/>
          <w:color w:val="000000"/>
          <w:szCs w:val="24"/>
          <w:lang w:val="uk-UA" w:eastAsia="uk-UA"/>
        </w:rPr>
      </w:pPr>
      <w:r w:rsidRPr="00EF68E2">
        <w:rPr>
          <w:noProof/>
          <w:lang w:eastAsia="ru-RU"/>
        </w:rPr>
        <w:lastRenderedPageBreak/>
        <mc:AlternateContent>
          <mc:Choice Requires="wpg">
            <w:drawing>
              <wp:inline distT="0" distB="0" distL="0" distR="0" wp14:anchorId="19E10CAF" wp14:editId="69B0599B">
                <wp:extent cx="5967095" cy="3733069"/>
                <wp:effectExtent l="0" t="0" r="14605" b="1270"/>
                <wp:docPr id="286" name="Группа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3733069"/>
                          <a:chOff x="954" y="934"/>
                          <a:chExt cx="9960" cy="6226"/>
                        </a:xfrm>
                      </wpg:grpSpPr>
                      <pic:pic xmlns:pic="http://schemas.openxmlformats.org/drawingml/2006/picture">
                        <pic:nvPicPr>
                          <pic:cNvPr id="287" name="Picture 39"/>
                          <pic:cNvPicPr>
                            <a:picLocks noChangeAspect="1" noChangeArrowheads="1"/>
                          </pic:cNvPicPr>
                        </pic:nvPicPr>
                        <pic:blipFill>
                          <a:blip r:embed="rId8">
                            <a:lum bright="12000"/>
                            <a:extLst>
                              <a:ext uri="{28A0092B-C50C-407E-A947-70E740481C1C}">
                                <a14:useLocalDpi xmlns:a14="http://schemas.microsoft.com/office/drawing/2010/main" val="0"/>
                              </a:ext>
                            </a:extLst>
                          </a:blip>
                          <a:srcRect/>
                          <a:stretch>
                            <a:fillRect/>
                          </a:stretch>
                        </pic:blipFill>
                        <pic:spPr bwMode="auto">
                          <a:xfrm>
                            <a:off x="1820" y="1600"/>
                            <a:ext cx="8280" cy="5560"/>
                          </a:xfrm>
                          <a:prstGeom prst="rect">
                            <a:avLst/>
                          </a:prstGeom>
                          <a:noFill/>
                          <a:extLst>
                            <a:ext uri="{909E8E84-426E-40DD-AFC4-6F175D3DCCD1}">
                              <a14:hiddenFill xmlns:a14="http://schemas.microsoft.com/office/drawing/2010/main">
                                <a:solidFill>
                                  <a:srgbClr val="FFFFFF"/>
                                </a:solidFill>
                              </a14:hiddenFill>
                            </a:ext>
                          </a:extLst>
                        </pic:spPr>
                      </pic:pic>
                      <wps:wsp>
                        <wps:cNvPr id="192" name="Oval 40"/>
                        <wps:cNvSpPr>
                          <a:spLocks noChangeArrowheads="1"/>
                        </wps:cNvSpPr>
                        <wps:spPr bwMode="auto">
                          <a:xfrm>
                            <a:off x="954" y="2214"/>
                            <a:ext cx="420" cy="420"/>
                          </a:xfrm>
                          <a:prstGeom prst="ellipse">
                            <a:avLst/>
                          </a:prstGeom>
                          <a:solidFill>
                            <a:srgbClr val="FFFFFF"/>
                          </a:solidFill>
                          <a:ln w="9525">
                            <a:solidFill>
                              <a:srgbClr val="000000"/>
                            </a:solidFill>
                            <a:round/>
                            <a:headEnd/>
                            <a:tailEnd/>
                          </a:ln>
                        </wps:spPr>
                        <wps:txbx>
                          <w:txbxContent>
                            <w:p w:rsidR="00240107" w:rsidRDefault="00240107" w:rsidP="00927FC9">
                              <w:pPr>
                                <w:spacing w:line="240" w:lineRule="auto"/>
                                <w:ind w:left="-57" w:firstLine="0"/>
                                <w:rPr>
                                  <w:lang w:val="uk-UA"/>
                                </w:rPr>
                              </w:pPr>
                              <w:r>
                                <w:rPr>
                                  <w:lang w:val="uk-UA"/>
                                </w:rPr>
                                <w:t>1</w:t>
                              </w:r>
                            </w:p>
                          </w:txbxContent>
                        </wps:txbx>
                        <wps:bodyPr rot="0" vert="horz" wrap="square" lIns="91440" tIns="45720" rIns="91440" bIns="45720" anchor="t" anchorCtr="0" upright="1">
                          <a:noAutofit/>
                        </wps:bodyPr>
                      </wps:wsp>
                      <wps:wsp>
                        <wps:cNvPr id="193" name="Oval 41"/>
                        <wps:cNvSpPr>
                          <a:spLocks noChangeArrowheads="1"/>
                        </wps:cNvSpPr>
                        <wps:spPr bwMode="auto">
                          <a:xfrm>
                            <a:off x="954" y="3704"/>
                            <a:ext cx="420" cy="420"/>
                          </a:xfrm>
                          <a:prstGeom prst="ellipse">
                            <a:avLst/>
                          </a:prstGeom>
                          <a:solidFill>
                            <a:srgbClr val="FFFFFF"/>
                          </a:solidFill>
                          <a:ln w="9525">
                            <a:solidFill>
                              <a:srgbClr val="000000"/>
                            </a:solidFill>
                            <a:round/>
                            <a:headEnd/>
                            <a:tailEnd/>
                          </a:ln>
                        </wps:spPr>
                        <wps:txbx>
                          <w:txbxContent>
                            <w:p w:rsidR="00240107" w:rsidRDefault="00240107" w:rsidP="00DF7289">
                              <w:pPr>
                                <w:spacing w:line="240" w:lineRule="auto"/>
                                <w:ind w:left="-57"/>
                                <w:rPr>
                                  <w:lang w:val="uk-UA"/>
                                </w:rPr>
                              </w:pPr>
                              <w:r>
                                <w:rPr>
                                  <w:lang w:val="uk-UA"/>
                                </w:rPr>
                                <w:t>4</w:t>
                              </w:r>
                            </w:p>
                          </w:txbxContent>
                        </wps:txbx>
                        <wps:bodyPr rot="0" vert="horz" wrap="square" lIns="91440" tIns="45720" rIns="91440" bIns="45720" anchor="t" anchorCtr="0" upright="1">
                          <a:noAutofit/>
                        </wps:bodyPr>
                      </wps:wsp>
                      <wps:wsp>
                        <wps:cNvPr id="194" name="Oval 42"/>
                        <wps:cNvSpPr>
                          <a:spLocks noChangeArrowheads="1"/>
                        </wps:cNvSpPr>
                        <wps:spPr bwMode="auto">
                          <a:xfrm>
                            <a:off x="954" y="4964"/>
                            <a:ext cx="420" cy="420"/>
                          </a:xfrm>
                          <a:prstGeom prst="ellipse">
                            <a:avLst/>
                          </a:prstGeom>
                          <a:solidFill>
                            <a:srgbClr val="FFFFFF"/>
                          </a:solidFill>
                          <a:ln w="9525">
                            <a:solidFill>
                              <a:srgbClr val="000000"/>
                            </a:solidFill>
                            <a:round/>
                            <a:headEnd/>
                            <a:tailEnd/>
                          </a:ln>
                        </wps:spPr>
                        <wps:txbx>
                          <w:txbxContent>
                            <w:p w:rsidR="00240107" w:rsidRDefault="00240107" w:rsidP="00DF7289">
                              <w:pPr>
                                <w:spacing w:line="240" w:lineRule="auto"/>
                                <w:ind w:left="-57"/>
                                <w:rPr>
                                  <w:position w:val="4"/>
                                  <w:lang w:val="uk-UA"/>
                                </w:rPr>
                              </w:pPr>
                              <w:r>
                                <w:rPr>
                                  <w:position w:val="4"/>
                                  <w:lang w:val="uk-UA"/>
                                </w:rPr>
                                <w:t>5</w:t>
                              </w:r>
                            </w:p>
                          </w:txbxContent>
                        </wps:txbx>
                        <wps:bodyPr rot="0" vert="horz" wrap="square" lIns="91440" tIns="45720" rIns="91440" bIns="45720" anchor="t" anchorCtr="0" upright="1">
                          <a:noAutofit/>
                        </wps:bodyPr>
                      </wps:wsp>
                      <wps:wsp>
                        <wps:cNvPr id="195" name="Oval 43"/>
                        <wps:cNvSpPr>
                          <a:spLocks noChangeArrowheads="1"/>
                        </wps:cNvSpPr>
                        <wps:spPr bwMode="auto">
                          <a:xfrm>
                            <a:off x="5254" y="934"/>
                            <a:ext cx="751" cy="751"/>
                          </a:xfrm>
                          <a:prstGeom prst="ellipse">
                            <a:avLst/>
                          </a:prstGeom>
                          <a:solidFill>
                            <a:srgbClr val="FFFFFF"/>
                          </a:solidFill>
                          <a:ln w="9525">
                            <a:solidFill>
                              <a:srgbClr val="000000"/>
                            </a:solidFill>
                            <a:round/>
                            <a:headEnd/>
                            <a:tailEnd/>
                          </a:ln>
                        </wps:spPr>
                        <wps:txbx>
                          <w:txbxContent>
                            <w:p w:rsidR="00240107" w:rsidRPr="00927FC9" w:rsidRDefault="00240107" w:rsidP="00927FC9">
                              <w:pPr>
                                <w:spacing w:line="240" w:lineRule="auto"/>
                                <w:ind w:firstLine="0"/>
                                <w:rPr>
                                  <w:sz w:val="20"/>
                                  <w:szCs w:val="20"/>
                                  <w:lang w:val="uk-UA"/>
                                </w:rPr>
                              </w:pPr>
                              <w:r w:rsidRPr="00927FC9">
                                <w:rPr>
                                  <w:sz w:val="20"/>
                                  <w:szCs w:val="20"/>
                                  <w:lang w:val="uk-UA"/>
                                </w:rPr>
                                <w:t>2</w:t>
                              </w:r>
                            </w:p>
                          </w:txbxContent>
                        </wps:txbx>
                        <wps:bodyPr rot="0" vert="horz" wrap="square" lIns="91440" tIns="45720" rIns="91440" bIns="45720" anchor="t" anchorCtr="0" upright="1">
                          <a:noAutofit/>
                        </wps:bodyPr>
                      </wps:wsp>
                      <wps:wsp>
                        <wps:cNvPr id="196" name="Oval 44"/>
                        <wps:cNvSpPr>
                          <a:spLocks noChangeArrowheads="1"/>
                        </wps:cNvSpPr>
                        <wps:spPr bwMode="auto">
                          <a:xfrm>
                            <a:off x="10494" y="3834"/>
                            <a:ext cx="420" cy="420"/>
                          </a:xfrm>
                          <a:prstGeom prst="ellipse">
                            <a:avLst/>
                          </a:prstGeom>
                          <a:solidFill>
                            <a:srgbClr val="FFFFFF"/>
                          </a:solidFill>
                          <a:ln w="9525">
                            <a:solidFill>
                              <a:srgbClr val="000000"/>
                            </a:solidFill>
                            <a:round/>
                            <a:headEnd/>
                            <a:tailEnd/>
                          </a:ln>
                        </wps:spPr>
                        <wps:txbx>
                          <w:txbxContent>
                            <w:p w:rsidR="00240107" w:rsidRDefault="00240107" w:rsidP="00DF7289">
                              <w:pPr>
                                <w:spacing w:line="240" w:lineRule="auto"/>
                                <w:ind w:left="-57"/>
                                <w:rPr>
                                  <w:lang w:val="uk-UA"/>
                                </w:rPr>
                              </w:pPr>
                              <w:r>
                                <w:rPr>
                                  <w:lang w:val="uk-UA"/>
                                </w:rPr>
                                <w:t>6</w:t>
                              </w:r>
                            </w:p>
                          </w:txbxContent>
                        </wps:txbx>
                        <wps:bodyPr rot="0" vert="horz" wrap="square" lIns="91440" tIns="45720" rIns="91440" bIns="45720" anchor="t" anchorCtr="0" upright="1">
                          <a:noAutofit/>
                        </wps:bodyPr>
                      </wps:wsp>
                      <wps:wsp>
                        <wps:cNvPr id="197" name="Oval 45"/>
                        <wps:cNvSpPr>
                          <a:spLocks noChangeArrowheads="1"/>
                        </wps:cNvSpPr>
                        <wps:spPr bwMode="auto">
                          <a:xfrm>
                            <a:off x="10494" y="1854"/>
                            <a:ext cx="420" cy="420"/>
                          </a:xfrm>
                          <a:prstGeom prst="ellipse">
                            <a:avLst/>
                          </a:prstGeom>
                          <a:solidFill>
                            <a:srgbClr val="FFFFFF"/>
                          </a:solidFill>
                          <a:ln w="9525">
                            <a:solidFill>
                              <a:srgbClr val="000000"/>
                            </a:solidFill>
                            <a:round/>
                            <a:headEnd/>
                            <a:tailEnd/>
                          </a:ln>
                        </wps:spPr>
                        <wps:txbx>
                          <w:txbxContent>
                            <w:p w:rsidR="00240107" w:rsidRDefault="00240107" w:rsidP="00DF7289">
                              <w:pPr>
                                <w:spacing w:line="240" w:lineRule="auto"/>
                                <w:ind w:left="-57"/>
                                <w:rPr>
                                  <w:lang w:val="uk-UA"/>
                                </w:rPr>
                              </w:pPr>
                              <w:r>
                                <w:rPr>
                                  <w:lang w:val="uk-UA"/>
                                </w:rPr>
                                <w:t>3</w:t>
                              </w:r>
                            </w:p>
                          </w:txbxContent>
                        </wps:txbx>
                        <wps:bodyPr rot="0" vert="horz" wrap="square" lIns="91440" tIns="45720" rIns="91440" bIns="45720" anchor="t" anchorCtr="0" upright="1">
                          <a:noAutofit/>
                        </wps:bodyPr>
                      </wps:wsp>
                      <wps:wsp>
                        <wps:cNvPr id="198" name="Oval 46"/>
                        <wps:cNvSpPr>
                          <a:spLocks noChangeArrowheads="1"/>
                        </wps:cNvSpPr>
                        <wps:spPr bwMode="auto">
                          <a:xfrm>
                            <a:off x="10494" y="5094"/>
                            <a:ext cx="420" cy="420"/>
                          </a:xfrm>
                          <a:prstGeom prst="ellipse">
                            <a:avLst/>
                          </a:prstGeom>
                          <a:solidFill>
                            <a:srgbClr val="FFFFFF"/>
                          </a:solidFill>
                          <a:ln w="9525">
                            <a:solidFill>
                              <a:srgbClr val="000000"/>
                            </a:solidFill>
                            <a:round/>
                            <a:headEnd/>
                            <a:tailEnd/>
                          </a:ln>
                        </wps:spPr>
                        <wps:txbx>
                          <w:txbxContent>
                            <w:p w:rsidR="00240107" w:rsidRDefault="00240107" w:rsidP="00DF7289">
                              <w:pPr>
                                <w:spacing w:line="240" w:lineRule="auto"/>
                                <w:ind w:left="-57"/>
                                <w:rPr>
                                  <w:lang w:val="uk-UA"/>
                                </w:rPr>
                              </w:pPr>
                              <w:r>
                                <w:rPr>
                                  <w:lang w:val="uk-UA"/>
                                </w:rPr>
                                <w:t>7</w:t>
                              </w:r>
                            </w:p>
                          </w:txbxContent>
                        </wps:txbx>
                        <wps:bodyPr rot="0" vert="horz" wrap="square" lIns="91440" tIns="45720" rIns="91440" bIns="45720" anchor="t" anchorCtr="0" upright="1">
                          <a:noAutofit/>
                        </wps:bodyPr>
                      </wps:wsp>
                      <wps:wsp>
                        <wps:cNvPr id="199" name="Oval 47"/>
                        <wps:cNvSpPr>
                          <a:spLocks noChangeArrowheads="1"/>
                        </wps:cNvSpPr>
                        <wps:spPr bwMode="auto">
                          <a:xfrm>
                            <a:off x="10494" y="6534"/>
                            <a:ext cx="420" cy="420"/>
                          </a:xfrm>
                          <a:prstGeom prst="ellipse">
                            <a:avLst/>
                          </a:prstGeom>
                          <a:solidFill>
                            <a:srgbClr val="FFFFFF"/>
                          </a:solidFill>
                          <a:ln w="9525">
                            <a:solidFill>
                              <a:srgbClr val="000000"/>
                            </a:solidFill>
                            <a:round/>
                            <a:headEnd/>
                            <a:tailEnd/>
                          </a:ln>
                        </wps:spPr>
                        <wps:txbx>
                          <w:txbxContent>
                            <w:p w:rsidR="00240107" w:rsidRDefault="00240107" w:rsidP="00DF7289">
                              <w:pPr>
                                <w:spacing w:line="240" w:lineRule="auto"/>
                                <w:ind w:left="-57"/>
                                <w:rPr>
                                  <w:lang w:val="en-US"/>
                                </w:rPr>
                              </w:pPr>
                              <w:r>
                                <w:rPr>
                                  <w:lang w:val="en-US"/>
                                </w:rPr>
                                <w:t>8</w:t>
                              </w:r>
                            </w:p>
                          </w:txbxContent>
                        </wps:txbx>
                        <wps:bodyPr rot="0" vert="horz" wrap="square" lIns="91440" tIns="45720" rIns="91440" bIns="45720" anchor="t" anchorCtr="0" upright="1">
                          <a:noAutofit/>
                        </wps:bodyPr>
                      </wps:wsp>
                      <wps:wsp>
                        <wps:cNvPr id="200" name="Line 48"/>
                        <wps:cNvCnPr>
                          <a:cxnSpLocks noChangeShapeType="1"/>
                        </wps:cNvCnPr>
                        <wps:spPr bwMode="auto">
                          <a:xfrm flipV="1">
                            <a:off x="1314" y="4734"/>
                            <a:ext cx="14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49"/>
                        <wps:cNvCnPr>
                          <a:cxnSpLocks noChangeShapeType="1"/>
                        </wps:cNvCnPr>
                        <wps:spPr bwMode="auto">
                          <a:xfrm>
                            <a:off x="1359" y="3999"/>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50"/>
                        <wps:cNvCnPr>
                          <a:cxnSpLocks noChangeShapeType="1"/>
                        </wps:cNvCnPr>
                        <wps:spPr bwMode="auto">
                          <a:xfrm flipV="1">
                            <a:off x="1344" y="1929"/>
                            <a:ext cx="123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51"/>
                        <wps:cNvCnPr>
                          <a:cxnSpLocks noChangeShapeType="1"/>
                        </wps:cNvCnPr>
                        <wps:spPr bwMode="auto">
                          <a:xfrm flipH="1">
                            <a:off x="4254" y="1494"/>
                            <a:ext cx="12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52"/>
                        <wps:cNvCnPr>
                          <a:cxnSpLocks noChangeShapeType="1"/>
                        </wps:cNvCnPr>
                        <wps:spPr bwMode="auto">
                          <a:xfrm flipH="1" flipV="1">
                            <a:off x="8694" y="1674"/>
                            <a:ext cx="18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53"/>
                        <wps:cNvCnPr>
                          <a:cxnSpLocks noChangeShapeType="1"/>
                        </wps:cNvCnPr>
                        <wps:spPr bwMode="auto">
                          <a:xfrm flipH="1" flipV="1">
                            <a:off x="9594" y="2214"/>
                            <a:ext cx="1005"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54"/>
                        <wps:cNvCnPr>
                          <a:cxnSpLocks noChangeShapeType="1"/>
                        </wps:cNvCnPr>
                        <wps:spPr bwMode="auto">
                          <a:xfrm flipH="1" flipV="1">
                            <a:off x="7974" y="4194"/>
                            <a:ext cx="25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55"/>
                        <wps:cNvCnPr>
                          <a:cxnSpLocks noChangeShapeType="1"/>
                        </wps:cNvCnPr>
                        <wps:spPr bwMode="auto">
                          <a:xfrm flipH="1">
                            <a:off x="8874" y="6714"/>
                            <a:ext cx="16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286" o:spid="_x0000_s1027" style="width:469.85pt;height:293.95pt;mso-position-horizontal-relative:char;mso-position-vertical-relative:line" coordorigin="954,934" coordsize="9960,6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1820;top:1600;width:8280;height:5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pr+TBAAAA3AAAAA8AAABkcnMvZG93bnJldi54bWxEj0sLwjAQhO+C/yGs4E1TRVSqUUQUHzcf&#10;F29Ls7bFZlOaqNVfbwTB4zAz3zDTeW0K8aDK5ZYV9LoRCOLE6pxTBefTujMG4TyyxsIyKXiRg/ms&#10;2ZhirO2TD/Q4+lQECLsYFWTel7GULsnIoOvakjh4V1sZ9EFWqdQVPgPcFLIfRUNpMOewkGFJy4yS&#10;2/FuFJxWdhFtL5u7k+a1G7z3q8uQb0q1W/ViAsJT7f/hX3urFfTHI/ieCUdAz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pr+TBAAAA3AAAAA8AAAAAAAAAAAAAAAAAnwIA&#10;AGRycy9kb3ducmV2LnhtbFBLBQYAAAAABAAEAPcAAACNAwAAAAA=&#10;">
                  <v:imagedata r:id="rId9" o:title="" blacklevel="3932f"/>
                </v:shape>
                <v:oval id="Oval 40" o:spid="_x0000_s1029" style="position:absolute;left:954;top:2214;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textbox>
                    <w:txbxContent>
                      <w:p w:rsidR="00240107" w:rsidRDefault="00240107" w:rsidP="00927FC9">
                        <w:pPr>
                          <w:spacing w:line="240" w:lineRule="auto"/>
                          <w:ind w:left="-57" w:firstLine="0"/>
                          <w:rPr>
                            <w:lang w:val="uk-UA"/>
                          </w:rPr>
                        </w:pPr>
                        <w:r>
                          <w:rPr>
                            <w:lang w:val="uk-UA"/>
                          </w:rPr>
                          <w:t>1</w:t>
                        </w:r>
                      </w:p>
                    </w:txbxContent>
                  </v:textbox>
                </v:oval>
                <v:oval id="Oval 41" o:spid="_x0000_s1030" style="position:absolute;left:954;top:3704;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HsEA&#10;AADcAAAADwAAAGRycy9kb3ducmV2LnhtbERPTWvCQBC9C/0Pywi96UaD0kZXkUrBHjw0tvchOybB&#10;7GzIjjH+e7cg9DaP9znr7eAa1VMXas8GZtMEFHHhbc2lgZ/T5+QNVBBki41nMnCnANvNy2iNmfU3&#10;/qY+l1LFEA4ZGqhE2kzrUFTkMEx9Sxy5s+8cSoRdqW2HtxjuGj1PkqV2WHNsqLClj4qKS351Bvbl&#10;Ll/2OpVFet4fZHH5PX6lM2Nex8NuBUpokH/x032wcf57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Yh7BAAAA3AAAAA8AAAAAAAAAAAAAAAAAmAIAAGRycy9kb3du&#10;cmV2LnhtbFBLBQYAAAAABAAEAPUAAACGAwAAAAA=&#10;">
                  <v:textbox>
                    <w:txbxContent>
                      <w:p w:rsidR="00240107" w:rsidRDefault="00240107" w:rsidP="00DF7289">
                        <w:pPr>
                          <w:spacing w:line="240" w:lineRule="auto"/>
                          <w:ind w:left="-57"/>
                          <w:rPr>
                            <w:lang w:val="uk-UA"/>
                          </w:rPr>
                        </w:pPr>
                        <w:r>
                          <w:rPr>
                            <w:lang w:val="uk-UA"/>
                          </w:rPr>
                          <w:t>4</w:t>
                        </w:r>
                      </w:p>
                    </w:txbxContent>
                  </v:textbox>
                </v:oval>
                <v:oval id="Oval 42" o:spid="_x0000_s1031" style="position:absolute;left:954;top:4964;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textbox>
                    <w:txbxContent>
                      <w:p w:rsidR="00240107" w:rsidRDefault="00240107" w:rsidP="00DF7289">
                        <w:pPr>
                          <w:spacing w:line="240" w:lineRule="auto"/>
                          <w:ind w:left="-57"/>
                          <w:rPr>
                            <w:position w:val="4"/>
                            <w:lang w:val="uk-UA"/>
                          </w:rPr>
                        </w:pPr>
                        <w:r>
                          <w:rPr>
                            <w:position w:val="4"/>
                            <w:lang w:val="uk-UA"/>
                          </w:rPr>
                          <w:t>5</w:t>
                        </w:r>
                      </w:p>
                    </w:txbxContent>
                  </v:textbox>
                </v:oval>
                <v:oval id="Oval 43" o:spid="_x0000_s1032" style="position:absolute;left:5254;top:934;width:751;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f8cIA&#10;AADcAAAADwAAAGRycy9kb3ducmV2LnhtbERPTWvCQBC9F/oflil4qxsbIpq6ilQEe+ihUe9DdkyC&#10;2dmQncb4791Cobd5vM9ZbUbXqoH60Hg2MJsmoIhLbxuuDJyO+9cFqCDIFlvPZOBOATbr56cV5tbf&#10;+JuGQioVQzjkaKAW6XKtQ1mTwzD1HXHkLr53KBH2lbY93mK4a/Vbksy1w4ZjQ40dfdRUXosfZ2BX&#10;bYv5oFPJ0svuINn1/PWZzoyZvIzbd1BCo/yL/9wHG+cvM/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F/xwgAAANwAAAAPAAAAAAAAAAAAAAAAAJgCAABkcnMvZG93&#10;bnJldi54bWxQSwUGAAAAAAQABAD1AAAAhwMAAAAA&#10;">
                  <v:textbox>
                    <w:txbxContent>
                      <w:p w:rsidR="00240107" w:rsidRPr="00927FC9" w:rsidRDefault="00240107" w:rsidP="00927FC9">
                        <w:pPr>
                          <w:spacing w:line="240" w:lineRule="auto"/>
                          <w:ind w:firstLine="0"/>
                          <w:rPr>
                            <w:sz w:val="20"/>
                            <w:szCs w:val="20"/>
                            <w:lang w:val="uk-UA"/>
                          </w:rPr>
                        </w:pPr>
                        <w:r w:rsidRPr="00927FC9">
                          <w:rPr>
                            <w:sz w:val="20"/>
                            <w:szCs w:val="20"/>
                            <w:lang w:val="uk-UA"/>
                          </w:rPr>
                          <w:t>2</w:t>
                        </w:r>
                      </w:p>
                    </w:txbxContent>
                  </v:textbox>
                </v:oval>
                <v:oval id="Oval 44" o:spid="_x0000_s1033" style="position:absolute;left:10494;top:3834;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hsIA&#10;AADcAAAADwAAAGRycy9kb3ducmV2LnhtbERPTWvCQBC9C/0PyxR6040GQ5u6ilQKeuihsb0P2TEJ&#10;ZmdDdozx37tCobd5vM9ZbUbXqoH60Hg2MJ8loIhLbxuuDPwcP6evoIIgW2w9k4EbBdisnyYrzK2/&#10;8jcNhVQqhnDI0UAt0uVah7Imh2HmO+LInXzvUCLsK217vMZw1+pFkmTaYcOxocaOPmoqz8XFGdhV&#10;2yIbdCrL9LTby/L8+3VI58a8PI/bd1BCo/yL/9x7G+e/Zf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GGwgAAANwAAAAPAAAAAAAAAAAAAAAAAJgCAABkcnMvZG93&#10;bnJldi54bWxQSwUGAAAAAAQABAD1AAAAhwMAAAAA&#10;">
                  <v:textbox>
                    <w:txbxContent>
                      <w:p w:rsidR="00240107" w:rsidRDefault="00240107" w:rsidP="00DF7289">
                        <w:pPr>
                          <w:spacing w:line="240" w:lineRule="auto"/>
                          <w:ind w:left="-57"/>
                          <w:rPr>
                            <w:lang w:val="uk-UA"/>
                          </w:rPr>
                        </w:pPr>
                        <w:r>
                          <w:rPr>
                            <w:lang w:val="uk-UA"/>
                          </w:rPr>
                          <w:t>6</w:t>
                        </w:r>
                      </w:p>
                    </w:txbxContent>
                  </v:textbox>
                </v:oval>
                <v:oval id="Oval 45" o:spid="_x0000_s1034" style="position:absolute;left:10494;top:1854;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textbox>
                    <w:txbxContent>
                      <w:p w:rsidR="00240107" w:rsidRDefault="00240107" w:rsidP="00DF7289">
                        <w:pPr>
                          <w:spacing w:line="240" w:lineRule="auto"/>
                          <w:ind w:left="-57"/>
                          <w:rPr>
                            <w:lang w:val="uk-UA"/>
                          </w:rPr>
                        </w:pPr>
                        <w:r>
                          <w:rPr>
                            <w:lang w:val="uk-UA"/>
                          </w:rPr>
                          <w:t>3</w:t>
                        </w:r>
                      </w:p>
                    </w:txbxContent>
                  </v:textbox>
                </v:oval>
                <v:oval id="Oval 46" o:spid="_x0000_s1035" style="position:absolute;left:10494;top:5094;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textbox>
                    <w:txbxContent>
                      <w:p w:rsidR="00240107" w:rsidRDefault="00240107" w:rsidP="00DF7289">
                        <w:pPr>
                          <w:spacing w:line="240" w:lineRule="auto"/>
                          <w:ind w:left="-57"/>
                          <w:rPr>
                            <w:lang w:val="uk-UA"/>
                          </w:rPr>
                        </w:pPr>
                        <w:r>
                          <w:rPr>
                            <w:lang w:val="uk-UA"/>
                          </w:rPr>
                          <w:t>7</w:t>
                        </w:r>
                      </w:p>
                    </w:txbxContent>
                  </v:textbox>
                </v:oval>
                <v:oval id="Oval 47" o:spid="_x0000_s1036" style="position:absolute;left:10494;top:6534;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V9MIA&#10;AADcAAAADwAAAGRycy9kb3ducmV2LnhtbERPTWvCQBC9F/oflhF6qxsblBpdJTQU9NCDaXsfsmMS&#10;zM6G7DSm/74rFLzN433Odj+5To00hNazgcU8AUVcedtybeDr8/35FVQQZIudZzLwSwH2u8eHLWbW&#10;X/lEYym1iiEcMjTQiPSZ1qFqyGGY+544cmc/OJQIh1rbAa8x3HX6JUlW2mHLsaHBnt4aqi7ljzNQ&#10;1Hm5GnUqy/RcHGR5+f44pgtjnmZTvgElNMld/O8+2Dh/vYb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VX0wgAAANwAAAAPAAAAAAAAAAAAAAAAAJgCAABkcnMvZG93&#10;bnJldi54bWxQSwUGAAAAAAQABAD1AAAAhwMAAAAA&#10;">
                  <v:textbox>
                    <w:txbxContent>
                      <w:p w:rsidR="00240107" w:rsidRDefault="00240107" w:rsidP="00DF7289">
                        <w:pPr>
                          <w:spacing w:line="240" w:lineRule="auto"/>
                          <w:ind w:left="-57"/>
                          <w:rPr>
                            <w:lang w:val="en-US"/>
                          </w:rPr>
                        </w:pPr>
                        <w:r>
                          <w:rPr>
                            <w:lang w:val="en-US"/>
                          </w:rPr>
                          <w:t>8</w:t>
                        </w:r>
                      </w:p>
                    </w:txbxContent>
                  </v:textbox>
                </v:oval>
                <v:line id="Line 48" o:spid="_x0000_s1037" style="position:absolute;flip:y;visibility:visible;mso-wrap-style:square" from="1314,4734" to="275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49" o:spid="_x0000_s1038" style="position:absolute;visibility:visible;mso-wrap-style:square" from="1359,3999" to="2259,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50" o:spid="_x0000_s1039" style="position:absolute;flip:y;visibility:visible;mso-wrap-style:square" from="1344,1929" to="257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line id="Line 51" o:spid="_x0000_s1040" style="position:absolute;flip:x;visibility:visible;mso-wrap-style:square" from="4254,1494" to="5514,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od8YAAADcAAAADwAAAGRycy9kb3ducmV2LnhtbESPQWsCMRSE7wX/Q3hCL0Wz2iK6GkUK&#10;hR68VGXF23Pz3Cy7edkmqW7/fVMo9DjMzDfMatPbVtzIh9qxgsk4A0FcOl1zpeB4eBvNQYSIrLF1&#10;TAq+KcBmPXhYYa7dnT/oto+VSBAOOSowMXa5lKE0ZDGMXUecvKvzFmOSvpLa4z3BbSunWTaTFmtO&#10;CwY7ejVUNvsvq0DOd0+ffnt5aYrmdFqYoiy6806px2G/XYKI1Mf/8F/7XSuYTp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6HfGAAAA3AAAAA8AAAAAAAAA&#10;AAAAAAAAoQIAAGRycy9kb3ducmV2LnhtbFBLBQYAAAAABAAEAPkAAACUAwAAAAA=&#10;"/>
                <v:line id="Line 52" o:spid="_x0000_s1041" style="position:absolute;flip:x y;visibility:visible;mso-wrap-style:square" from="8694,1674" to="1049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IhcUAAADcAAAADwAAAGRycy9kb3ducmV2LnhtbESPzWrDMBCE74W8g9hALyWR7ZoQ3Mgm&#10;BFJ6cml+yHWxNraptTKWGrt9+qpQyHGYmW+YTTGZTtxocK1lBfEyAkFcWd1yreB03C/WIJxH1thZ&#10;JgXf5KDIZw8bzLQd+YNuB1+LAGGXoYLG+z6T0lUNGXRL2xMH72oHgz7IoZZ6wDHATSeTKFpJgy2H&#10;hQZ72jVUfR6+jALk8ud5PcaUyle6uKR8f9qer0o9zqftCwhPk7+H/9tvWkESp/B3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pIhcUAAADcAAAADwAAAAAAAAAA&#10;AAAAAAChAgAAZHJzL2Rvd25yZXYueG1sUEsFBgAAAAAEAAQA+QAAAJMDAAAAAA==&#10;"/>
                <v:line id="Line 53" o:spid="_x0000_s1042" style="position:absolute;flip:x y;visibility:visible;mso-wrap-style:square" from="9594,2214" to="10599,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btHsUAAADcAAAADwAAAGRycy9kb3ducmV2LnhtbESPT2vCQBTE70K/w/IKXkQ3ibZImlWk&#10;UOlJMa30+si+/KHZtyG7NamfvlsQPA4z8xsm246mFRfqXWNZQbyIQBAXVjdcKfj8eJuvQTiPrLG1&#10;TAp+ycF28zDJMNV24BNdcl+JAGGXooLa+y6V0hU1GXQL2xEHr7S9QR9kX0nd4xDgppVJFD1Lgw2H&#10;hRo7eq2p+M5/jALkw3W5HmJayT19ueRwnO3OpVLTx3H3AsLT6O/hW/tdK0jiJ/g/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btHsUAAADcAAAADwAAAAAAAAAA&#10;AAAAAAChAgAAZHJzL2Rvd25yZXYueG1sUEsFBgAAAAAEAAQA+QAAAJMDAAAAAA==&#10;"/>
                <v:line id="Line 54" o:spid="_x0000_s1043" style="position:absolute;flip:x y;visibility:visible;mso-wrap-style:square" from="7974,4194" to="1049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acQAAADcAAAADwAAAGRycy9kb3ducmV2LnhtbESPT4vCMBTE7wt+h/AEL4um7S4i1Sgi&#10;rHhS1j94fTTPtti8lCZr6356Iwgeh5n5DTNbdKYSN2pcaVlBPIpAEGdWl5wrOB5+hhMQziNrrCyT&#10;gjs5WMx7HzNMtW35l257n4sAYZeigsL7OpXSZQUZdCNbEwfvYhuDPsgml7rBNsBNJZMoGkuDJYeF&#10;AmtaFZRd939GAfL2/2vSxvQt13R2yXb3uTxdlBr0u+UUhKfOv8Ov9kYrSOI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9HNpxAAAANwAAAAPAAAAAAAAAAAA&#10;AAAAAKECAABkcnMvZG93bnJldi54bWxQSwUGAAAAAAQABAD5AAAAkgMAAAAA&#10;"/>
                <v:line id="Line 55" o:spid="_x0000_s1044" style="position:absolute;flip:x;visibility:visible;mso-wrap-style:square" from="8874,6714" to="1049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XegbDAAAA3AAAAA8AAAAAAAAAAAAA&#10;AAAAoQIAAGRycy9kb3ducmV2LnhtbFBLBQYAAAAABAAEAPkAAACRAwAAAAA=&#10;"/>
                <w10:anchorlock/>
              </v:group>
            </w:pict>
          </mc:Fallback>
        </mc:AlternateContent>
      </w:r>
    </w:p>
    <w:p w:rsidR="00DF7289" w:rsidRPr="00EF68E2" w:rsidRDefault="00DF7289" w:rsidP="002C648B">
      <w:pPr>
        <w:spacing w:before="120" w:after="240"/>
        <w:ind w:firstLine="0"/>
        <w:jc w:val="center"/>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Рис. 1. </w:t>
      </w:r>
      <w:r w:rsidRPr="00DF7289">
        <w:rPr>
          <w:rFonts w:eastAsia="Times New Roman" w:cs="Times New Roman"/>
          <w:b/>
          <w:color w:val="000000"/>
          <w:szCs w:val="24"/>
          <w:lang w:val="uk-UA" w:eastAsia="uk-UA"/>
        </w:rPr>
        <w:t xml:space="preserve">Головне вікно програми </w:t>
      </w:r>
      <w:r w:rsidRPr="00D52CB5">
        <w:rPr>
          <w:rFonts w:eastAsia="Times New Roman" w:cs="Times New Roman"/>
          <w:b/>
          <w:color w:val="000000"/>
          <w:szCs w:val="24"/>
          <w:lang w:val="en-US" w:eastAsia="uk-UA"/>
        </w:rPr>
        <w:t>Photoshop</w:t>
      </w:r>
    </w:p>
    <w:p w:rsidR="00DF7289" w:rsidRPr="009A3784" w:rsidRDefault="00DF7289" w:rsidP="009A3784">
      <w:pPr>
        <w:spacing w:before="120" w:after="120"/>
        <w:rPr>
          <w:rFonts w:eastAsia="Times New Roman"/>
          <w:b/>
          <w:lang w:val="uk-UA" w:eastAsia="ru-RU"/>
        </w:rPr>
      </w:pPr>
      <w:r w:rsidRPr="009A3784">
        <w:rPr>
          <w:rFonts w:eastAsia="Times New Roman"/>
          <w:b/>
          <w:lang w:val="uk-UA" w:eastAsia="ru-RU"/>
        </w:rPr>
        <w:t>Палітри (palettes)</w:t>
      </w:r>
    </w:p>
    <w:p w:rsidR="00DF7289" w:rsidRDefault="00DF7289" w:rsidP="00DF7289">
      <w:pPr>
        <w:jc w:val="both"/>
        <w:rPr>
          <w:rFonts w:eastAsia="Times New Roman" w:cs="Arial"/>
          <w:color w:val="000000"/>
          <w:szCs w:val="28"/>
          <w:lang w:val="uk-UA" w:eastAsia="uk-UA"/>
        </w:rPr>
      </w:pPr>
      <w:r w:rsidRPr="00EF68E2">
        <w:rPr>
          <w:rFonts w:eastAsia="Times New Roman" w:cs="Times New Roman"/>
          <w:szCs w:val="24"/>
          <w:lang w:val="uk-UA" w:eastAsia="ru-RU"/>
        </w:rPr>
        <w:t xml:space="preserve">Більшість елементів управління </w:t>
      </w:r>
      <w:r w:rsidRPr="00D52CB5">
        <w:rPr>
          <w:rFonts w:eastAsia="Times New Roman" w:cs="Times New Roman"/>
          <w:szCs w:val="24"/>
          <w:lang w:val="en-US" w:eastAsia="ru-RU"/>
        </w:rPr>
        <w:t>Photoshop</w:t>
      </w:r>
      <w:r w:rsidRPr="00EF68E2">
        <w:rPr>
          <w:rFonts w:eastAsia="Times New Roman" w:cs="Times New Roman"/>
          <w:szCs w:val="24"/>
          <w:lang w:val="uk-UA" w:eastAsia="ru-RU"/>
        </w:rPr>
        <w:t xml:space="preserve"> зібрані в палітри. Кожна з них містить елементи управління зі схожими функціями: наприклад на палітрі </w:t>
      </w:r>
      <w:r w:rsidRPr="0010565B">
        <w:rPr>
          <w:rFonts w:eastAsia="Times New Roman" w:cs="Times New Roman"/>
          <w:i/>
          <w:szCs w:val="24"/>
          <w:lang w:val="uk-UA" w:eastAsia="ru-RU"/>
        </w:rPr>
        <w:t>Цвет</w:t>
      </w:r>
      <w:r w:rsidRPr="00EF68E2">
        <w:rPr>
          <w:rFonts w:eastAsia="Times New Roman" w:cs="Times New Roman"/>
          <w:szCs w:val="24"/>
          <w:lang w:val="uk-UA" w:eastAsia="ru-RU"/>
        </w:rPr>
        <w:t xml:space="preserve"> (</w:t>
      </w:r>
      <w:r w:rsidRPr="00EF68E2">
        <w:rPr>
          <w:rFonts w:eastAsia="Times New Roman" w:cs="Times New Roman"/>
          <w:i/>
          <w:szCs w:val="24"/>
          <w:lang w:val="uk-UA" w:eastAsia="ru-RU"/>
        </w:rPr>
        <w:t>Color)</w:t>
      </w:r>
      <w:r w:rsidRPr="00EF68E2">
        <w:rPr>
          <w:rFonts w:eastAsia="Times New Roman" w:cs="Times New Roman"/>
          <w:szCs w:val="24"/>
          <w:lang w:val="uk-UA" w:eastAsia="ru-RU"/>
        </w:rPr>
        <w:t xml:space="preserve"> розташовані елементи, для створення нових зразків кольору, на палітрі </w:t>
      </w:r>
      <w:r w:rsidRPr="0010565B">
        <w:rPr>
          <w:rFonts w:eastAsia="Times New Roman" w:cs="Times New Roman"/>
          <w:i/>
          <w:szCs w:val="24"/>
          <w:lang w:val="uk-UA" w:eastAsia="ru-RU"/>
        </w:rPr>
        <w:t>Слои</w:t>
      </w:r>
      <w:r w:rsidRPr="00EF68E2">
        <w:rPr>
          <w:rFonts w:eastAsia="Times New Roman" w:cs="Times New Roman"/>
          <w:szCs w:val="24"/>
          <w:lang w:val="uk-UA" w:eastAsia="ru-RU"/>
        </w:rPr>
        <w:t xml:space="preserve"> (</w:t>
      </w:r>
      <w:r w:rsidRPr="00EF68E2">
        <w:rPr>
          <w:rFonts w:eastAsia="Times New Roman" w:cs="Times New Roman"/>
          <w:i/>
          <w:szCs w:val="24"/>
          <w:lang w:val="uk-UA" w:eastAsia="ru-RU"/>
        </w:rPr>
        <w:t>Layers</w:t>
      </w:r>
      <w:r w:rsidRPr="00EF68E2">
        <w:rPr>
          <w:rFonts w:eastAsia="Times New Roman" w:cs="Times New Roman"/>
          <w:szCs w:val="24"/>
          <w:lang w:val="uk-UA" w:eastAsia="ru-RU"/>
        </w:rPr>
        <w:t>) — елементи управління шарами документа і ін. (р</w:t>
      </w:r>
      <w:r w:rsidRPr="00EF68E2">
        <w:rPr>
          <w:rFonts w:eastAsia="Times New Roman" w:cs="Arial"/>
          <w:color w:val="000000"/>
          <w:szCs w:val="28"/>
          <w:lang w:val="uk-UA" w:eastAsia="uk-UA"/>
        </w:rPr>
        <w:t>ис. 2)</w:t>
      </w:r>
      <w:r>
        <w:rPr>
          <w:rFonts w:eastAsia="Times New Roman" w:cs="Arial"/>
          <w:color w:val="000000"/>
          <w:szCs w:val="28"/>
          <w:lang w:val="uk-UA" w:eastAsia="uk-UA"/>
        </w:rPr>
        <w:t>.</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szCs w:val="24"/>
          <w:lang w:val="uk-UA" w:eastAsia="uk-UA"/>
        </w:rPr>
        <w:t xml:space="preserve">Кожна палітра має меню, яке викликається клацанням значку </w:t>
      </w:r>
      <w:r w:rsidRPr="00EF68E2">
        <w:rPr>
          <w:rFonts w:eastAsia="Times New Roman" w:cs="Times New Roman"/>
          <w:noProof/>
          <w:szCs w:val="24"/>
          <w:lang w:eastAsia="ru-RU"/>
        </w:rPr>
        <w:drawing>
          <wp:inline distT="0" distB="0" distL="0" distR="0" wp14:anchorId="677163BC" wp14:editId="040C1BDC">
            <wp:extent cx="148590" cy="127635"/>
            <wp:effectExtent l="19050" t="19050" r="22860" b="2476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 cy="127635"/>
                    </a:xfrm>
                    <a:prstGeom prst="rect">
                      <a:avLst/>
                    </a:prstGeom>
                    <a:noFill/>
                    <a:ln w="9525" cmpd="sng">
                      <a:solidFill>
                        <a:srgbClr val="000000"/>
                      </a:solidFill>
                      <a:miter lim="800000"/>
                      <a:headEnd/>
                      <a:tailEnd/>
                    </a:ln>
                    <a:effectLst/>
                  </pic:spPr>
                </pic:pic>
              </a:graphicData>
            </a:graphic>
          </wp:inline>
        </w:drawing>
      </w:r>
      <w:r w:rsidRPr="00EF68E2">
        <w:rPr>
          <w:rFonts w:eastAsia="Times New Roman" w:cs="Times New Roman"/>
          <w:szCs w:val="24"/>
          <w:lang w:val="uk-UA" w:eastAsia="uk-UA"/>
        </w:rPr>
        <w:t xml:space="preserve"> справа вгорі. За допомогою цього меню можна викликати допоміжні функції і режими, наприклад, палітра </w:t>
      </w:r>
      <w:r w:rsidRPr="00D52CB5">
        <w:rPr>
          <w:rFonts w:eastAsia="Times New Roman" w:cs="Times New Roman"/>
          <w:i/>
          <w:szCs w:val="24"/>
          <w:lang w:eastAsia="uk-UA"/>
        </w:rPr>
        <w:t>Цвет</w:t>
      </w:r>
      <w:r w:rsidRPr="00EF68E2">
        <w:rPr>
          <w:rFonts w:eastAsia="Times New Roman" w:cs="Times New Roman"/>
          <w:szCs w:val="24"/>
          <w:lang w:val="uk-UA" w:eastAsia="uk-UA"/>
        </w:rPr>
        <w:t xml:space="preserve"> може бути представлена для різних кольорових моделей (рис. 2). </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szCs w:val="24"/>
          <w:lang w:val="uk-UA" w:eastAsia="uk-UA"/>
        </w:rPr>
        <w:t xml:space="preserve">Палітри займають мало місця і можуть бути виведені на екран і прибрані з нього за бажанням. Палітри називають плаваючими через те, що їх можна переміщати в будь-яке місце екрану, групувати одну з одною, змінювати їх форму та розміри. </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szCs w:val="24"/>
          <w:lang w:val="uk-UA" w:eastAsia="uk-UA"/>
        </w:rPr>
        <w:t>Палітри можна об'єднувати в одному вікні (групувати) або розміщувати окремо. Щоб згрупувати палітри, слід перетягнути мишею ярлик однієї палітри в межі іншої і навпаки, для розгрупування необхідно перетягнути мишею ярлик палітри за межі іншої.</w:t>
      </w:r>
    </w:p>
    <w:p w:rsidR="00DF7289" w:rsidRPr="00EF68E2" w:rsidRDefault="00DF7289" w:rsidP="00240107">
      <w:pPr>
        <w:shd w:val="clear" w:color="auto" w:fill="FFFFFF"/>
        <w:ind w:firstLine="0"/>
        <w:jc w:val="both"/>
        <w:rPr>
          <w:rFonts w:eastAsia="Times New Roman" w:cs="Arial"/>
          <w:color w:val="000000"/>
          <w:szCs w:val="28"/>
          <w:lang w:val="uk-UA" w:eastAsia="uk-UA"/>
        </w:rPr>
      </w:pPr>
      <w:r w:rsidRPr="00EF68E2">
        <w:rPr>
          <w:noProof/>
          <w:lang w:eastAsia="ru-RU"/>
        </w:rPr>
        <w:lastRenderedPageBreak/>
        <mc:AlternateContent>
          <mc:Choice Requires="wps">
            <w:drawing>
              <wp:anchor distT="0" distB="0" distL="114300" distR="114300" simplePos="0" relativeHeight="251731968" behindDoc="0" locked="0" layoutInCell="1" allowOverlap="1" wp14:anchorId="2D6A8CD1" wp14:editId="6BA8EAEA">
                <wp:simplePos x="0" y="0"/>
                <wp:positionH relativeFrom="column">
                  <wp:posOffset>165735</wp:posOffset>
                </wp:positionH>
                <wp:positionV relativeFrom="paragraph">
                  <wp:posOffset>1756410</wp:posOffset>
                </wp:positionV>
                <wp:extent cx="400050" cy="219075"/>
                <wp:effectExtent l="38100" t="38100" r="19050" b="28575"/>
                <wp:wrapNone/>
                <wp:docPr id="219" name="Прямая со стрелкой 219"/>
                <wp:cNvGraphicFramePr/>
                <a:graphic xmlns:a="http://schemas.openxmlformats.org/drawingml/2006/main">
                  <a:graphicData uri="http://schemas.microsoft.com/office/word/2010/wordprocessingShape">
                    <wps:wsp>
                      <wps:cNvCnPr/>
                      <wps:spPr>
                        <a:xfrm flipH="1" flipV="1">
                          <a:off x="0" y="0"/>
                          <a:ext cx="40005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A252598" id="_x0000_t32" coordsize="21600,21600" o:spt="32" o:oned="t" path="m,l21600,21600e" filled="f">
                <v:path arrowok="t" fillok="f" o:connecttype="none"/>
                <o:lock v:ext="edit" shapetype="t"/>
              </v:shapetype>
              <v:shape id="Прямая со стрелкой 219" o:spid="_x0000_s1026" type="#_x0000_t32" style="position:absolute;margin-left:13.05pt;margin-top:138.3pt;width:31.5pt;height:17.2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" strokecolor="black [3200]" strokeweight=".5pt">
                <v:stroke endarrow="block" joinstyle="miter"/>
              </v:shape>
            </w:pict>
          </mc:Fallback>
        </mc:AlternateContent>
      </w:r>
      <w:r w:rsidRPr="00EF68E2">
        <w:rPr>
          <w:noProof/>
          <w:lang w:eastAsia="ru-RU"/>
        </w:rPr>
        <mc:AlternateContent>
          <mc:Choice Requires="wps">
            <w:drawing>
              <wp:anchor distT="45720" distB="45720" distL="114300" distR="114300" simplePos="0" relativeHeight="251730944" behindDoc="0" locked="0" layoutInCell="1" allowOverlap="1" wp14:anchorId="4A490DAA" wp14:editId="6F9E19EE">
                <wp:simplePos x="0" y="0"/>
                <wp:positionH relativeFrom="column">
                  <wp:posOffset>565150</wp:posOffset>
                </wp:positionH>
                <wp:positionV relativeFrom="paragraph">
                  <wp:posOffset>1804035</wp:posOffset>
                </wp:positionV>
                <wp:extent cx="2009775" cy="323850"/>
                <wp:effectExtent l="0" t="0" r="28575" b="19050"/>
                <wp:wrapNone/>
                <wp:docPr id="220" name="Надпись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23850"/>
                        </a:xfrm>
                        <a:prstGeom prst="rect">
                          <a:avLst/>
                        </a:prstGeom>
                        <a:solidFill>
                          <a:srgbClr val="FFFFFF"/>
                        </a:solidFill>
                        <a:ln w="9525">
                          <a:solidFill>
                            <a:srgbClr val="000000"/>
                          </a:solidFill>
                          <a:miter lim="800000"/>
                          <a:headEnd/>
                          <a:tailEnd/>
                        </a:ln>
                      </wps:spPr>
                      <wps:txbx>
                        <w:txbxContent>
                          <w:p w:rsidR="00240107" w:rsidRDefault="00240107" w:rsidP="00240107">
                            <w:pPr>
                              <w:ind w:firstLine="0"/>
                              <w:rPr>
                                <w:rFonts w:cs="Arial"/>
                                <w:szCs w:val="28"/>
                              </w:rPr>
                            </w:pPr>
                            <w:r>
                              <w:rPr>
                                <w:rFonts w:cs="Arial"/>
                                <w:szCs w:val="28"/>
                                <w:lang w:val="uk-UA"/>
                              </w:rPr>
                              <w:t>Панель інструментів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20" o:spid="_x0000_s1045" type="#_x0000_t202" style="position:absolute;left:0;text-align:left;margin-left:44.5pt;margin-top:142.05pt;width:158.25pt;height:25.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">
                <v:textbox>
                  <w:txbxContent>
                    <w:p w:rsidR="00240107" w:rsidRDefault="00240107" w:rsidP="00240107">
                      <w:pPr>
                        <w:ind w:firstLine="0"/>
                        <w:rPr>
                          <w:rFonts w:cs="Arial"/>
                          <w:szCs w:val="28"/>
                        </w:rPr>
                      </w:pPr>
                      <w:r>
                        <w:rPr>
                          <w:rFonts w:cs="Arial"/>
                          <w:szCs w:val="28"/>
                          <w:lang w:val="uk-UA"/>
                        </w:rPr>
                        <w:t>Панель інструментів</w:t>
                      </w:r>
                    </w:p>
                  </w:txbxContent>
                </v:textbox>
              </v:shape>
            </w:pict>
          </mc:Fallback>
        </mc:AlternateContent>
      </w:r>
      <w:r w:rsidRPr="00EF68E2">
        <w:rPr>
          <w:noProof/>
          <w:lang w:eastAsia="ru-RU"/>
        </w:rPr>
        <mc:AlternateContent>
          <mc:Choice Requires="wps">
            <w:drawing>
              <wp:anchor distT="0" distB="0" distL="114300" distR="114300" simplePos="0" relativeHeight="251727872" behindDoc="0" locked="0" layoutInCell="1" allowOverlap="1" wp14:anchorId="1F55C43C" wp14:editId="3856068B">
                <wp:simplePos x="0" y="0"/>
                <wp:positionH relativeFrom="column">
                  <wp:posOffset>3150235</wp:posOffset>
                </wp:positionH>
                <wp:positionV relativeFrom="paragraph">
                  <wp:posOffset>2366010</wp:posOffset>
                </wp:positionV>
                <wp:extent cx="352425" cy="114300"/>
                <wp:effectExtent l="0" t="38100" r="47625" b="19050"/>
                <wp:wrapNone/>
                <wp:docPr id="221" name="Прямая со стрелкой 221"/>
                <wp:cNvGraphicFramePr/>
                <a:graphic xmlns:a="http://schemas.openxmlformats.org/drawingml/2006/main">
                  <a:graphicData uri="http://schemas.microsoft.com/office/word/2010/wordprocessingShape">
                    <wps:wsp>
                      <wps:cNvCnPr/>
                      <wps:spPr>
                        <a:xfrm flipV="1">
                          <a:off x="0" y="0"/>
                          <a:ext cx="352425"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452590" id="Прямая со стрелкой 221" o:spid="_x0000_s1026" type="#_x0000_t32" style="position:absolute;margin-left:248.05pt;margin-top:186.3pt;width:27.75pt;height:9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" strokecolor="black [3200]" strokeweight=".5pt">
                <v:stroke endarrow="block" joinstyle="miter"/>
              </v:shape>
            </w:pict>
          </mc:Fallback>
        </mc:AlternateContent>
      </w:r>
      <w:r w:rsidRPr="00EF68E2">
        <w:rPr>
          <w:noProof/>
          <w:lang w:eastAsia="ru-RU"/>
        </w:rPr>
        <mc:AlternateContent>
          <mc:Choice Requires="wps">
            <w:drawing>
              <wp:anchor distT="45720" distB="45720" distL="114300" distR="114300" simplePos="0" relativeHeight="251726848" behindDoc="0" locked="0" layoutInCell="1" allowOverlap="1" wp14:anchorId="5745C6AE" wp14:editId="2AE3E64A">
                <wp:simplePos x="0" y="0"/>
                <wp:positionH relativeFrom="column">
                  <wp:posOffset>1812925</wp:posOffset>
                </wp:positionH>
                <wp:positionV relativeFrom="paragraph">
                  <wp:posOffset>2329180</wp:posOffset>
                </wp:positionV>
                <wp:extent cx="1352550" cy="323850"/>
                <wp:effectExtent l="0" t="0" r="19050" b="19050"/>
                <wp:wrapNone/>
                <wp:docPr id="222" name="Надпись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23850"/>
                        </a:xfrm>
                        <a:prstGeom prst="rect">
                          <a:avLst/>
                        </a:prstGeom>
                        <a:solidFill>
                          <a:srgbClr val="FFFFFF"/>
                        </a:solidFill>
                        <a:ln w="9525">
                          <a:solidFill>
                            <a:srgbClr val="000000"/>
                          </a:solidFill>
                          <a:miter lim="800000"/>
                          <a:headEnd/>
                          <a:tailEnd/>
                        </a:ln>
                      </wps:spPr>
                      <wps:txbx>
                        <w:txbxContent>
                          <w:p w:rsidR="00240107" w:rsidRDefault="00240107" w:rsidP="00240107">
                            <w:pPr>
                              <w:ind w:firstLine="0"/>
                              <w:rPr>
                                <w:rFonts w:cs="Arial"/>
                                <w:szCs w:val="28"/>
                              </w:rPr>
                            </w:pPr>
                            <w:r>
                              <w:rPr>
                                <w:rFonts w:cs="Arial"/>
                                <w:szCs w:val="28"/>
                                <w:lang w:val="uk-UA"/>
                              </w:rPr>
                              <w:t>Меню палітри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22" o:spid="_x0000_s1046" type="#_x0000_t202" style="position:absolute;left:0;text-align:left;margin-left:142.75pt;margin-top:183.4pt;width:106.5pt;height:25.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">
                <v:textbox>
                  <w:txbxContent>
                    <w:p w:rsidR="00240107" w:rsidRDefault="00240107" w:rsidP="00240107">
                      <w:pPr>
                        <w:ind w:firstLine="0"/>
                        <w:rPr>
                          <w:rFonts w:cs="Arial"/>
                          <w:szCs w:val="28"/>
                        </w:rPr>
                      </w:pPr>
                      <w:r>
                        <w:rPr>
                          <w:rFonts w:cs="Arial"/>
                          <w:szCs w:val="28"/>
                          <w:lang w:val="uk-UA"/>
                        </w:rPr>
                        <w:t>Меню палітри</w:t>
                      </w:r>
                    </w:p>
                  </w:txbxContent>
                </v:textbox>
              </v:shape>
            </w:pict>
          </mc:Fallback>
        </mc:AlternateContent>
      </w:r>
      <w:r w:rsidRPr="00EF68E2">
        <w:rPr>
          <w:noProof/>
          <w:lang w:eastAsia="ru-RU"/>
        </w:rPr>
        <mc:AlternateContent>
          <mc:Choice Requires="wps">
            <w:drawing>
              <wp:anchor distT="0" distB="0" distL="114300" distR="114300" simplePos="0" relativeHeight="251729920" behindDoc="0" locked="0" layoutInCell="1" allowOverlap="1" wp14:anchorId="04068000" wp14:editId="08692EAF">
                <wp:simplePos x="0" y="0"/>
                <wp:positionH relativeFrom="column">
                  <wp:posOffset>2801620</wp:posOffset>
                </wp:positionH>
                <wp:positionV relativeFrom="paragraph">
                  <wp:posOffset>76835</wp:posOffset>
                </wp:positionV>
                <wp:extent cx="616585" cy="411480"/>
                <wp:effectExtent l="0" t="38100" r="50165" b="26670"/>
                <wp:wrapNone/>
                <wp:docPr id="223" name="Прямая со стрелкой 223"/>
                <wp:cNvGraphicFramePr/>
                <a:graphic xmlns:a="http://schemas.openxmlformats.org/drawingml/2006/main">
                  <a:graphicData uri="http://schemas.microsoft.com/office/word/2010/wordprocessingShape">
                    <wps:wsp>
                      <wps:cNvCnPr/>
                      <wps:spPr>
                        <a:xfrm flipV="1">
                          <a:off x="0" y="0"/>
                          <a:ext cx="616585" cy="41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1C5CC1" id="Прямая со стрелкой 223" o:spid="_x0000_s1026" type="#_x0000_t32" style="position:absolute;margin-left:220.6pt;margin-top:6.05pt;width:48.55pt;height:32.4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" strokecolor="black [3200]" strokeweight=".5pt">
                <v:stroke endarrow="block" joinstyle="miter"/>
              </v:shape>
            </w:pict>
          </mc:Fallback>
        </mc:AlternateContent>
      </w:r>
      <w:r w:rsidRPr="00EF68E2">
        <w:rPr>
          <w:noProof/>
          <w:lang w:eastAsia="ru-RU"/>
        </w:rPr>
        <mc:AlternateContent>
          <mc:Choice Requires="wps">
            <w:drawing>
              <wp:anchor distT="45720" distB="45720" distL="114300" distR="114300" simplePos="0" relativeHeight="251728896" behindDoc="0" locked="0" layoutInCell="1" allowOverlap="1" wp14:anchorId="4630A945" wp14:editId="53DA90A9">
                <wp:simplePos x="0" y="0"/>
                <wp:positionH relativeFrom="column">
                  <wp:posOffset>1920240</wp:posOffset>
                </wp:positionH>
                <wp:positionV relativeFrom="paragraph">
                  <wp:posOffset>513080</wp:posOffset>
                </wp:positionV>
                <wp:extent cx="1052195" cy="584200"/>
                <wp:effectExtent l="0" t="0" r="14605" b="25400"/>
                <wp:wrapNone/>
                <wp:docPr id="288" name="Надпись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84200"/>
                        </a:xfrm>
                        <a:prstGeom prst="rect">
                          <a:avLst/>
                        </a:prstGeom>
                        <a:solidFill>
                          <a:srgbClr val="FFFFFF"/>
                        </a:solidFill>
                        <a:ln w="9525">
                          <a:solidFill>
                            <a:srgbClr val="000000"/>
                          </a:solidFill>
                          <a:miter lim="800000"/>
                          <a:headEnd/>
                          <a:tailEnd/>
                        </a:ln>
                      </wps:spPr>
                      <wps:txbx>
                        <w:txbxContent>
                          <w:p w:rsidR="00240107" w:rsidRDefault="00240107" w:rsidP="00240107">
                            <w:pPr>
                              <w:ind w:firstLine="0"/>
                              <w:rPr>
                                <w:rFonts w:cs="Arial"/>
                                <w:szCs w:val="28"/>
                              </w:rPr>
                            </w:pPr>
                            <w:r>
                              <w:rPr>
                                <w:rFonts w:cs="Arial"/>
                                <w:szCs w:val="28"/>
                                <w:lang w:val="uk-UA"/>
                              </w:rPr>
                              <w:t>Згортання палітри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88" o:spid="_x0000_s1047" type="#_x0000_t202" style="position:absolute;left:0;text-align:left;margin-left:151.2pt;margin-top:40.4pt;width:82.85pt;height:46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">
                <v:textbox>
                  <w:txbxContent>
                    <w:p w:rsidR="00240107" w:rsidRDefault="00240107" w:rsidP="00240107">
                      <w:pPr>
                        <w:ind w:firstLine="0"/>
                        <w:rPr>
                          <w:rFonts w:cs="Arial"/>
                          <w:szCs w:val="28"/>
                        </w:rPr>
                      </w:pPr>
                      <w:r>
                        <w:rPr>
                          <w:rFonts w:cs="Arial"/>
                          <w:szCs w:val="28"/>
                          <w:lang w:val="uk-UA"/>
                        </w:rPr>
                        <w:t>Згортання палітри</w:t>
                      </w:r>
                    </w:p>
                  </w:txbxContent>
                </v:textbox>
              </v:shape>
            </w:pict>
          </mc:Fallback>
        </mc:AlternateContent>
      </w:r>
      <w:r w:rsidRPr="00EF68E2">
        <w:rPr>
          <w:rFonts w:eastAsia="Times New Roman" w:cs="Arial"/>
          <w:noProof/>
          <w:color w:val="000000"/>
          <w:szCs w:val="28"/>
          <w:lang w:eastAsia="ru-RU"/>
        </w:rPr>
        <w:drawing>
          <wp:inline distT="0" distB="0" distL="0" distR="0" wp14:anchorId="02EC8003" wp14:editId="45F793AF">
            <wp:extent cx="6113780" cy="4199890"/>
            <wp:effectExtent l="0" t="0" r="127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3780" cy="4199890"/>
                    </a:xfrm>
                    <a:prstGeom prst="rect">
                      <a:avLst/>
                    </a:prstGeom>
                    <a:noFill/>
                    <a:ln>
                      <a:noFill/>
                    </a:ln>
                  </pic:spPr>
                </pic:pic>
              </a:graphicData>
            </a:graphic>
          </wp:inline>
        </w:drawing>
      </w:r>
    </w:p>
    <w:p w:rsidR="00DF7289" w:rsidRPr="00DF7289" w:rsidRDefault="00DF7289" w:rsidP="00240107">
      <w:pPr>
        <w:spacing w:before="120" w:after="240"/>
        <w:ind w:firstLine="0"/>
        <w:jc w:val="center"/>
        <w:rPr>
          <w:rFonts w:eastAsia="Times New Roman" w:cs="Times New Roman"/>
          <w:b/>
          <w:color w:val="000000"/>
          <w:szCs w:val="24"/>
          <w:lang w:val="uk-UA" w:eastAsia="uk-UA"/>
        </w:rPr>
      </w:pPr>
      <w:r w:rsidRPr="00EF68E2">
        <w:rPr>
          <w:rFonts w:eastAsia="Times New Roman" w:cs="Times New Roman"/>
          <w:color w:val="000000"/>
          <w:szCs w:val="24"/>
          <w:lang w:val="uk-UA" w:eastAsia="uk-UA"/>
        </w:rPr>
        <w:t xml:space="preserve">Рис. 2. Панель </w:t>
      </w:r>
      <w:r w:rsidRPr="00DF7289">
        <w:rPr>
          <w:rFonts w:eastAsia="Times New Roman" w:cs="Times New Roman"/>
          <w:b/>
          <w:i/>
          <w:color w:val="000000"/>
          <w:szCs w:val="24"/>
          <w:lang w:val="uk-UA" w:eastAsia="uk-UA"/>
        </w:rPr>
        <w:t>Инструментов</w:t>
      </w:r>
      <w:r w:rsidRPr="00DF7289">
        <w:rPr>
          <w:rFonts w:eastAsia="Times New Roman" w:cs="Times New Roman"/>
          <w:b/>
          <w:color w:val="000000"/>
          <w:szCs w:val="24"/>
          <w:lang w:val="uk-UA" w:eastAsia="uk-UA"/>
        </w:rPr>
        <w:t xml:space="preserve"> (Toolbox), палітри </w:t>
      </w:r>
      <w:r w:rsidRPr="00DF7289">
        <w:rPr>
          <w:rFonts w:eastAsia="Times New Roman" w:cs="Times New Roman"/>
          <w:b/>
          <w:i/>
          <w:color w:val="000000"/>
          <w:szCs w:val="24"/>
          <w:lang w:val="uk-UA" w:eastAsia="uk-UA"/>
        </w:rPr>
        <w:t>Цвет (Color) і</w:t>
      </w:r>
      <w:r w:rsidRPr="00DF7289">
        <w:rPr>
          <w:rFonts w:eastAsia="Times New Roman" w:cs="Times New Roman"/>
          <w:b/>
          <w:i/>
          <w:color w:val="000000"/>
          <w:szCs w:val="24"/>
          <w:lang w:val="uk-UA" w:eastAsia="uk-UA"/>
        </w:rPr>
        <w:br/>
        <w:t xml:space="preserve"> Слои (Layers)</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szCs w:val="24"/>
          <w:lang w:val="uk-UA" w:eastAsia="uk-UA"/>
        </w:rPr>
        <w:t xml:space="preserve">Щоб прибрати палітру з екрану, досить клацнути мишею на її кнопці закриття. Повернути палітру на екран дозволяють команди, що знаходяться в меню </w:t>
      </w:r>
      <w:r w:rsidRPr="00D52CB5">
        <w:rPr>
          <w:rFonts w:eastAsia="Times New Roman" w:cs="Times New Roman"/>
          <w:i/>
          <w:szCs w:val="24"/>
          <w:lang w:eastAsia="uk-UA"/>
        </w:rPr>
        <w:t>Окно</w:t>
      </w:r>
      <w:r w:rsidRPr="00EF68E2">
        <w:rPr>
          <w:rFonts w:eastAsia="Times New Roman" w:cs="Times New Roman"/>
          <w:szCs w:val="24"/>
          <w:lang w:val="uk-UA" w:eastAsia="uk-UA"/>
        </w:rPr>
        <w:t xml:space="preserve"> (</w:t>
      </w:r>
      <w:r w:rsidRPr="00EF68E2">
        <w:rPr>
          <w:rFonts w:eastAsia="Times New Roman" w:cs="Times New Roman"/>
          <w:i/>
          <w:szCs w:val="24"/>
          <w:lang w:val="uk-UA" w:eastAsia="uk-UA"/>
        </w:rPr>
        <w:t>Window</w:t>
      </w:r>
      <w:r w:rsidRPr="00EF68E2">
        <w:rPr>
          <w:rFonts w:eastAsia="Times New Roman" w:cs="Times New Roman"/>
          <w:szCs w:val="24"/>
          <w:lang w:val="uk-UA" w:eastAsia="uk-UA"/>
        </w:rPr>
        <w:t xml:space="preserve">). Деякі палітри, наприклад </w:t>
      </w:r>
      <w:r w:rsidRPr="0010565B">
        <w:rPr>
          <w:rFonts w:eastAsia="Times New Roman" w:cs="Times New Roman"/>
          <w:i/>
          <w:szCs w:val="24"/>
          <w:lang w:val="uk-UA" w:eastAsia="uk-UA"/>
        </w:rPr>
        <w:t>Навигатор</w:t>
      </w:r>
      <w:r w:rsidRPr="00EF68E2">
        <w:rPr>
          <w:rFonts w:eastAsia="Times New Roman" w:cs="Times New Roman"/>
          <w:szCs w:val="24"/>
          <w:lang w:val="uk-UA" w:eastAsia="uk-UA"/>
        </w:rPr>
        <w:t xml:space="preserve">, </w:t>
      </w:r>
      <w:r w:rsidRPr="0010565B">
        <w:rPr>
          <w:rFonts w:eastAsia="Times New Roman" w:cs="Times New Roman"/>
          <w:i/>
          <w:szCs w:val="24"/>
          <w:lang w:val="uk-UA" w:eastAsia="uk-UA"/>
        </w:rPr>
        <w:t>Инфо</w:t>
      </w:r>
      <w:r w:rsidRPr="00EF68E2">
        <w:rPr>
          <w:rFonts w:eastAsia="Times New Roman" w:cs="Times New Roman"/>
          <w:szCs w:val="24"/>
          <w:lang w:val="uk-UA" w:eastAsia="uk-UA"/>
        </w:rPr>
        <w:t xml:space="preserve"> доцільно тримати відкритим постійно через те, що вони часто використовуються. Якщо палітра необхідна, але заважає перегляду документа, її можна тимчасово згорнути, а при необхідності швидко розгорнути відповідною кнопкою (рис. 2).</w:t>
      </w:r>
    </w:p>
    <w:p w:rsidR="00DF7289" w:rsidRPr="00EF68E2" w:rsidRDefault="00DF7289" w:rsidP="00DF7289">
      <w:pPr>
        <w:spacing w:before="240" w:after="120"/>
        <w:jc w:val="both"/>
        <w:rPr>
          <w:rFonts w:eastAsia="Times New Roman" w:cs="Times New Roman"/>
          <w:szCs w:val="24"/>
          <w:lang w:val="uk-UA" w:eastAsia="uk-UA"/>
        </w:rPr>
      </w:pPr>
      <w:r w:rsidRPr="00EF68E2">
        <w:rPr>
          <w:rFonts w:eastAsia="Times New Roman" w:cs="Times New Roman"/>
          <w:b/>
          <w:szCs w:val="24"/>
          <w:lang w:val="uk-UA" w:eastAsia="uk-UA"/>
        </w:rPr>
        <w:t>Панель інструментів</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szCs w:val="24"/>
          <w:lang w:val="uk-UA" w:eastAsia="uk-UA"/>
        </w:rPr>
        <w:t xml:space="preserve">Панель інструментів – основний прилад праці в програмі </w:t>
      </w:r>
      <w:r w:rsidRPr="00EF68E2">
        <w:rPr>
          <w:rFonts w:eastAsia="Times New Roman" w:cs="Times New Roman"/>
          <w:szCs w:val="24"/>
          <w:lang w:val="en-US" w:eastAsia="uk-UA"/>
        </w:rPr>
        <w:t>Photoshop</w:t>
      </w:r>
      <w:r w:rsidRPr="00EF68E2">
        <w:rPr>
          <w:rFonts w:eastAsia="Times New Roman" w:cs="Times New Roman"/>
          <w:szCs w:val="24"/>
          <w:lang w:val="uk-UA" w:eastAsia="uk-UA"/>
        </w:rPr>
        <w:t xml:space="preserve">, яка з’являється зліва після першого запуску програми. Її неможливо групувати з іншими палітрами, кнопка згортання змінює форму панелі. </w:t>
      </w:r>
    </w:p>
    <w:p w:rsidR="00DF7289" w:rsidRPr="00EF68E2" w:rsidRDefault="00DF7289" w:rsidP="00DF7289">
      <w:pPr>
        <w:jc w:val="both"/>
        <w:rPr>
          <w:rFonts w:cs="Arial"/>
          <w:szCs w:val="28"/>
          <w:lang w:val="uk-UA"/>
        </w:rPr>
      </w:pPr>
      <w:r w:rsidRPr="00EF68E2">
        <w:rPr>
          <w:rFonts w:cs="Arial"/>
          <w:szCs w:val="28"/>
          <w:lang w:val="uk-UA"/>
        </w:rPr>
        <w:t xml:space="preserve">Більшість інструментів панелі знайоме художникам (наприклад, </w:t>
      </w:r>
      <w:r w:rsidRPr="000E4F60">
        <w:rPr>
          <w:rFonts w:cs="Arial"/>
          <w:i/>
          <w:szCs w:val="28"/>
        </w:rPr>
        <w:t>Карандаш</w:t>
      </w:r>
      <w:r w:rsidRPr="00EF68E2">
        <w:rPr>
          <w:rFonts w:cs="Arial"/>
          <w:szCs w:val="28"/>
          <w:lang w:val="uk-UA"/>
        </w:rPr>
        <w:t xml:space="preserve">, </w:t>
      </w:r>
      <w:r w:rsidRPr="00EF68E2">
        <w:rPr>
          <w:rFonts w:cs="Arial"/>
          <w:i/>
          <w:szCs w:val="28"/>
          <w:lang w:val="uk-UA"/>
        </w:rPr>
        <w:t>Кисть</w:t>
      </w:r>
      <w:r w:rsidRPr="00EF68E2">
        <w:rPr>
          <w:rFonts w:cs="Arial"/>
          <w:szCs w:val="28"/>
          <w:lang w:val="uk-UA"/>
        </w:rPr>
        <w:t xml:space="preserve">, </w:t>
      </w:r>
      <w:r w:rsidRPr="00EF68E2">
        <w:rPr>
          <w:rFonts w:cs="Arial"/>
          <w:i/>
          <w:szCs w:val="28"/>
          <w:lang w:val="uk-UA"/>
        </w:rPr>
        <w:t>Ластик</w:t>
      </w:r>
      <w:r w:rsidRPr="00EF68E2">
        <w:rPr>
          <w:rFonts w:cs="Arial"/>
          <w:szCs w:val="28"/>
          <w:lang w:val="uk-UA"/>
        </w:rPr>
        <w:t xml:space="preserve">, є і такі, які зазвичай використовують фотографи, наприклад, </w:t>
      </w:r>
      <w:r w:rsidRPr="000E4F60">
        <w:rPr>
          <w:rFonts w:cs="Arial"/>
          <w:i/>
          <w:szCs w:val="28"/>
        </w:rPr>
        <w:t>Осветлитель</w:t>
      </w:r>
      <w:r w:rsidRPr="00EF68E2">
        <w:rPr>
          <w:rFonts w:cs="Arial"/>
          <w:szCs w:val="28"/>
          <w:lang w:val="uk-UA"/>
        </w:rPr>
        <w:t xml:space="preserve"> або </w:t>
      </w:r>
      <w:r w:rsidRPr="000E4F60">
        <w:rPr>
          <w:rFonts w:cs="Arial"/>
          <w:i/>
          <w:szCs w:val="28"/>
        </w:rPr>
        <w:t>Затемнитель</w:t>
      </w:r>
      <w:r w:rsidRPr="00EF68E2">
        <w:rPr>
          <w:rFonts w:cs="Arial"/>
          <w:szCs w:val="28"/>
          <w:lang w:val="uk-UA"/>
        </w:rPr>
        <w:t xml:space="preserve">, деякі інструменти не мають аналогів поза програмою (наприклад, інструменти виділення областей). Кожен інструмент в палітрі представлений кнопкою </w:t>
      </w:r>
      <w:r w:rsidRPr="00EF68E2">
        <w:rPr>
          <w:rFonts w:cs="Arial"/>
          <w:szCs w:val="28"/>
          <w:lang w:val="uk-UA"/>
        </w:rPr>
        <w:lastRenderedPageBreak/>
        <w:t xml:space="preserve">з його символічним зображенням-значком. Деякі інструменти об'єднані в групи за критерієм спорідненості функцій. У палітрі інструментів при цьому представлений значок тільки одного з інструментів групи, а інші інструменти приховані. Для того, щоб вибрати в тій же групі інший інструмент, слід протягом секунди утримувати кнопку інструменту. Поруч з інструментом з'являться значки всіх прихованих до цього інструментів групи. </w:t>
      </w:r>
    </w:p>
    <w:p w:rsidR="00DF7289" w:rsidRPr="00EF68E2" w:rsidRDefault="00DF7289" w:rsidP="00DF7289">
      <w:pPr>
        <w:jc w:val="both"/>
        <w:rPr>
          <w:rFonts w:eastAsia="Times New Roman" w:cs="Times New Roman"/>
          <w:szCs w:val="24"/>
          <w:lang w:val="uk-UA" w:eastAsia="uk-UA"/>
        </w:rPr>
      </w:pPr>
      <w:r w:rsidRPr="00EF68E2">
        <w:rPr>
          <w:rFonts w:cs="Arial"/>
          <w:szCs w:val="28"/>
          <w:lang w:val="uk-UA"/>
        </w:rPr>
        <w:t>Під кнопками інструментів в палітрі знаходяться значки основного і фонового кольорів. У нижній її частині розташовуються перемикачі режимів маскування і виду головного вікна програми.</w:t>
      </w:r>
    </w:p>
    <w:p w:rsidR="00DF7289" w:rsidRPr="00EF68E2" w:rsidRDefault="00DF7289" w:rsidP="00DF7289">
      <w:pPr>
        <w:spacing w:before="240" w:after="120"/>
        <w:jc w:val="both"/>
        <w:rPr>
          <w:rFonts w:eastAsia="Times New Roman" w:cs="Arial"/>
          <w:szCs w:val="28"/>
          <w:lang w:val="uk-UA" w:eastAsia="ru-RU"/>
        </w:rPr>
      </w:pPr>
      <w:r w:rsidRPr="00EF68E2">
        <w:rPr>
          <w:rFonts w:cs="Arial"/>
          <w:b/>
          <w:szCs w:val="28"/>
          <w:lang w:val="uk-UA"/>
        </w:rPr>
        <w:t>Панель управління</w:t>
      </w:r>
    </w:p>
    <w:p w:rsidR="00DF7289" w:rsidRPr="00EF68E2" w:rsidRDefault="00DF7289" w:rsidP="00DF7289">
      <w:pPr>
        <w:jc w:val="both"/>
        <w:rPr>
          <w:rFonts w:cs="Arial"/>
          <w:szCs w:val="28"/>
          <w:lang w:val="uk-UA"/>
        </w:rPr>
      </w:pPr>
      <w:r w:rsidRPr="00EF68E2">
        <w:rPr>
          <w:rFonts w:cs="Arial"/>
          <w:szCs w:val="28"/>
          <w:lang w:val="uk-UA"/>
        </w:rPr>
        <w:t>Багато інструментів можна налаштовувати, змушуючи їх працювати в різних режимах і вибираючи для них різні параметри. Для цього служить Панель управління, яка знаходиться під рядком меню. Ця панель має цілковито. різний вигляд для різних інструментів. Панель управління також можна переміщати на будь-яке місце.</w:t>
      </w:r>
    </w:p>
    <w:p w:rsidR="00DF7289" w:rsidRPr="00EF68E2" w:rsidRDefault="00DF7289" w:rsidP="00DF7289">
      <w:pPr>
        <w:spacing w:before="60"/>
        <w:ind w:firstLine="540"/>
        <w:jc w:val="both"/>
        <w:rPr>
          <w:rFonts w:eastAsia="Times New Roman" w:cs="Arial"/>
          <w:szCs w:val="28"/>
          <w:lang w:val="uk-UA" w:eastAsia="ru-RU"/>
        </w:rPr>
      </w:pPr>
      <w:r w:rsidRPr="00EF68E2">
        <w:rPr>
          <w:rFonts w:eastAsia="Times New Roman" w:cs="Arial"/>
          <w:szCs w:val="28"/>
          <w:lang w:val="uk-UA" w:eastAsia="ru-RU"/>
        </w:rPr>
        <w:t xml:space="preserve">Якщо ви заплуталися з палітрами і безповоротно спотворили їх склад і зовнішній вигляд – виконаєте </w:t>
      </w:r>
      <w:r w:rsidRPr="00D52CB5">
        <w:rPr>
          <w:rFonts w:eastAsia="Times New Roman" w:cs="Arial"/>
          <w:szCs w:val="28"/>
          <w:lang w:eastAsia="ru-RU"/>
        </w:rPr>
        <w:t xml:space="preserve">команду </w:t>
      </w:r>
      <w:r w:rsidRPr="00D52CB5">
        <w:rPr>
          <w:rFonts w:eastAsia="Times New Roman" w:cs="Arial"/>
          <w:b/>
          <w:szCs w:val="28"/>
          <w:lang w:eastAsia="ru-RU"/>
        </w:rPr>
        <w:t>Окно-Рабочая среда-Основная рабочая среда (по умолчанию)</w:t>
      </w:r>
      <w:r w:rsidRPr="00EF68E2">
        <w:rPr>
          <w:rFonts w:eastAsia="Times New Roman" w:cs="Arial"/>
          <w:szCs w:val="28"/>
          <w:lang w:val="uk-UA" w:eastAsia="ru-RU"/>
        </w:rPr>
        <w:t xml:space="preserve"> для повертання робочого середовища за замовчуванням</w:t>
      </w:r>
    </w:p>
    <w:p w:rsidR="00DF7289" w:rsidRPr="00EF68E2" w:rsidRDefault="00DF7289" w:rsidP="00DF7289">
      <w:pPr>
        <w:jc w:val="both"/>
        <w:rPr>
          <w:rFonts w:cs="Arial"/>
          <w:szCs w:val="28"/>
          <w:lang w:val="uk-UA"/>
        </w:rPr>
      </w:pPr>
      <w:r w:rsidRPr="00EF68E2">
        <w:rPr>
          <w:rFonts w:cs="Arial"/>
          <w:szCs w:val="28"/>
          <w:lang w:val="uk-UA"/>
        </w:rPr>
        <w:t xml:space="preserve">Підключення панелі інструментів і панелі управління здійснюється за командою </w:t>
      </w:r>
      <w:r w:rsidRPr="00EF68E2">
        <w:rPr>
          <w:rFonts w:cs="Arial"/>
          <w:b/>
          <w:szCs w:val="28"/>
        </w:rPr>
        <w:t>Окно-Инструменты</w:t>
      </w:r>
      <w:r w:rsidRPr="00EF68E2">
        <w:rPr>
          <w:rFonts w:cs="Arial"/>
          <w:szCs w:val="28"/>
        </w:rPr>
        <w:t xml:space="preserve"> та </w:t>
      </w:r>
      <w:r w:rsidRPr="00EF68E2">
        <w:rPr>
          <w:rFonts w:cs="Arial"/>
          <w:b/>
          <w:szCs w:val="28"/>
        </w:rPr>
        <w:t>Окно-Параметры</w:t>
      </w:r>
      <w:r w:rsidRPr="00EF68E2">
        <w:rPr>
          <w:rFonts w:cs="Arial"/>
          <w:szCs w:val="28"/>
        </w:rPr>
        <w:t xml:space="preserve"> </w:t>
      </w:r>
      <w:r w:rsidRPr="00EF68E2">
        <w:rPr>
          <w:rFonts w:cs="Arial"/>
          <w:szCs w:val="28"/>
          <w:lang w:val="uk-UA"/>
        </w:rPr>
        <w:t>відповідно.</w:t>
      </w:r>
    </w:p>
    <w:p w:rsidR="00DF7289" w:rsidRPr="00167543" w:rsidRDefault="00DF7289" w:rsidP="00167543">
      <w:pPr>
        <w:spacing w:before="240" w:after="120"/>
        <w:jc w:val="both"/>
        <w:rPr>
          <w:rFonts w:cs="Arial"/>
          <w:b/>
          <w:szCs w:val="28"/>
          <w:lang w:val="uk-UA"/>
        </w:rPr>
      </w:pPr>
      <w:r w:rsidRPr="00167543">
        <w:rPr>
          <w:rFonts w:cs="Arial"/>
          <w:b/>
          <w:szCs w:val="28"/>
          <w:lang w:val="uk-UA"/>
        </w:rPr>
        <w:t>Рядок стану.</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szCs w:val="24"/>
          <w:lang w:val="uk-UA" w:eastAsia="uk-UA"/>
        </w:rPr>
        <w:t xml:space="preserve">У нижній частині відкритого в програмі документа розташований рядок стану. </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szCs w:val="24"/>
          <w:lang w:val="uk-UA" w:eastAsia="uk-UA"/>
        </w:rPr>
        <w:t>В рядку стану зліва вказується масштаб зображення, який можна змінити прямо у цьому полі. В наступному полі рядка виводиться інформація, що залежить від вибору команди з меню, яке викликається клацанням кнопкою миші на стрілці, розташованої правіше в рядку стану. У цьому меню можна вибрати команди, які відображатимуть відповідну інформацію:</w:t>
      </w:r>
    </w:p>
    <w:p w:rsidR="00DF7289" w:rsidRPr="00EF68E2" w:rsidRDefault="00DF7289" w:rsidP="00DF7289">
      <w:pPr>
        <w:jc w:val="both"/>
        <w:rPr>
          <w:rFonts w:eastAsia="Times New Roman" w:cs="Times New Roman"/>
          <w:szCs w:val="24"/>
          <w:lang w:val="uk-UA" w:eastAsia="uk-UA"/>
        </w:rPr>
      </w:pPr>
      <w:r w:rsidRPr="00D52CB5">
        <w:rPr>
          <w:rFonts w:eastAsia="Times New Roman" w:cs="Times New Roman"/>
          <w:i/>
          <w:szCs w:val="24"/>
          <w:lang w:val="en-US" w:eastAsia="uk-UA"/>
        </w:rPr>
        <w:t>Adobe</w:t>
      </w:r>
      <w:r w:rsidRPr="0010565B">
        <w:rPr>
          <w:rFonts w:eastAsia="Times New Roman" w:cs="Times New Roman"/>
          <w:i/>
          <w:szCs w:val="24"/>
          <w:lang w:val="uk-UA" w:eastAsia="uk-UA"/>
        </w:rPr>
        <w:t xml:space="preserve"> </w:t>
      </w:r>
      <w:r w:rsidRPr="00D52CB5">
        <w:rPr>
          <w:rFonts w:eastAsia="Times New Roman" w:cs="Times New Roman"/>
          <w:i/>
          <w:szCs w:val="24"/>
          <w:lang w:val="en-US" w:eastAsia="uk-UA"/>
        </w:rPr>
        <w:t>Drive</w:t>
      </w:r>
      <w:r w:rsidRPr="00EF68E2">
        <w:rPr>
          <w:rFonts w:eastAsia="Times New Roman" w:cs="Times New Roman"/>
          <w:szCs w:val="24"/>
          <w:lang w:val="uk-UA" w:eastAsia="uk-UA"/>
        </w:rPr>
        <w:t xml:space="preserve"> – підключення до серверів </w:t>
      </w:r>
      <w:r w:rsidRPr="00D52CB5">
        <w:rPr>
          <w:rFonts w:eastAsia="Times New Roman" w:cs="Times New Roman"/>
          <w:szCs w:val="24"/>
          <w:lang w:val="en-US" w:eastAsia="uk-UA"/>
        </w:rPr>
        <w:t>Version</w:t>
      </w:r>
      <w:r w:rsidRPr="0010565B">
        <w:rPr>
          <w:rFonts w:eastAsia="Times New Roman" w:cs="Times New Roman"/>
          <w:szCs w:val="24"/>
          <w:lang w:val="uk-UA" w:eastAsia="uk-UA"/>
        </w:rPr>
        <w:t xml:space="preserve"> </w:t>
      </w:r>
      <w:r w:rsidRPr="00D52CB5">
        <w:rPr>
          <w:rFonts w:eastAsia="Times New Roman" w:cs="Times New Roman"/>
          <w:szCs w:val="24"/>
          <w:lang w:val="en-US" w:eastAsia="uk-UA"/>
        </w:rPr>
        <w:t>Cue</w:t>
      </w:r>
      <w:r w:rsidRPr="00EF68E2">
        <w:rPr>
          <w:rFonts w:eastAsia="Times New Roman" w:cs="Times New Roman"/>
          <w:szCs w:val="24"/>
          <w:lang w:val="uk-UA" w:eastAsia="uk-UA"/>
        </w:rPr>
        <w:t xml:space="preserve"> CC;</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Об’єм файлу</w:t>
      </w:r>
      <w:r w:rsidRPr="00EF68E2">
        <w:rPr>
          <w:rFonts w:eastAsia="Times New Roman" w:cs="Times New Roman"/>
          <w:szCs w:val="24"/>
          <w:lang w:val="uk-UA" w:eastAsia="uk-UA"/>
        </w:rPr>
        <w:t xml:space="preserve"> – два числа – розмір файлу для збереження основного зображення / розмір файлу для збереження того ж зображення з урахуванням усіх шарів, масок та каналів документа. Якщо </w:t>
      </w:r>
      <w:r w:rsidRPr="00EF68E2">
        <w:rPr>
          <w:rFonts w:eastAsia="Times New Roman" w:cs="Times New Roman"/>
          <w:szCs w:val="24"/>
          <w:lang w:val="uk-UA" w:eastAsia="uk-UA"/>
        </w:rPr>
        <w:lastRenderedPageBreak/>
        <w:t>зображення містить тільки один шар, числа до і після косою риси збігаються;</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Профіль документа</w:t>
      </w:r>
      <w:r w:rsidRPr="00EF68E2">
        <w:rPr>
          <w:rFonts w:eastAsia="Times New Roman" w:cs="Times New Roman"/>
          <w:szCs w:val="24"/>
          <w:lang w:val="uk-UA" w:eastAsia="uk-UA"/>
        </w:rPr>
        <w:t xml:space="preserve"> – вбудований колірний профіль документа;</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Розмір документа</w:t>
      </w:r>
      <w:r w:rsidRPr="00EF68E2">
        <w:rPr>
          <w:rFonts w:eastAsia="Times New Roman" w:cs="Times New Roman"/>
          <w:szCs w:val="24"/>
          <w:lang w:val="uk-UA" w:eastAsia="uk-UA"/>
        </w:rPr>
        <w:t xml:space="preserve"> – розмір документа (висота, ширина в сантиметрах) та роздільна здатність зображення;</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Шкала вимірювання</w:t>
      </w:r>
      <w:r w:rsidRPr="00EF68E2">
        <w:rPr>
          <w:rFonts w:eastAsia="Times New Roman" w:cs="Times New Roman"/>
          <w:szCs w:val="24"/>
          <w:lang w:val="uk-UA" w:eastAsia="uk-UA"/>
        </w:rPr>
        <w:t xml:space="preserve"> – масштаб, в якому ведуться вимірювання;</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Розміри робочих дисків</w:t>
      </w:r>
      <w:r w:rsidRPr="00EF68E2">
        <w:rPr>
          <w:rFonts w:eastAsia="Times New Roman" w:cs="Times New Roman"/>
          <w:szCs w:val="24"/>
          <w:lang w:val="uk-UA" w:eastAsia="uk-UA"/>
        </w:rPr>
        <w:t xml:space="preserve"> – два числа – розмір оперативної пам’яті, який виділений для всіх відкритих зображень / розмір оперативної пам’яті, який виділений для програми </w:t>
      </w:r>
      <w:r w:rsidRPr="00EF68E2">
        <w:rPr>
          <w:rFonts w:eastAsia="Times New Roman" w:cs="Times New Roman"/>
          <w:szCs w:val="24"/>
          <w:lang w:val="en-US" w:eastAsia="uk-UA"/>
        </w:rPr>
        <w:t>Photoshop</w:t>
      </w:r>
      <w:r w:rsidRPr="00EF68E2">
        <w:rPr>
          <w:rFonts w:eastAsia="Times New Roman" w:cs="Times New Roman"/>
          <w:szCs w:val="24"/>
          <w:lang w:val="uk-UA" w:eastAsia="uk-UA"/>
        </w:rPr>
        <w:t>, співвідношення цих розмірів впливає на ефективність роботи;</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Ефективність</w:t>
      </w:r>
      <w:r w:rsidRPr="00EF68E2">
        <w:rPr>
          <w:rFonts w:eastAsia="Times New Roman" w:cs="Times New Roman"/>
          <w:szCs w:val="24"/>
          <w:lang w:val="uk-UA" w:eastAsia="uk-UA"/>
        </w:rPr>
        <w:t xml:space="preserve"> – ефективність (у відсотках). Не слід допускати зниження ефективності нижче 100%/ це відбувається, коли розмір оперативної пам’яті, який виділений для всіх відкритих зображень перевищує розмір оперативної пам’яті, який виділений для програми </w:t>
      </w:r>
      <w:r w:rsidRPr="00EF68E2">
        <w:rPr>
          <w:rFonts w:eastAsia="Times New Roman" w:cs="Times New Roman"/>
          <w:szCs w:val="24"/>
          <w:lang w:val="en-US" w:eastAsia="uk-UA"/>
        </w:rPr>
        <w:t>Photoshop</w:t>
      </w:r>
      <w:r w:rsidRPr="00EF68E2">
        <w:rPr>
          <w:rFonts w:eastAsia="Times New Roman" w:cs="Times New Roman"/>
          <w:szCs w:val="24"/>
          <w:lang w:val="uk-UA" w:eastAsia="uk-UA"/>
        </w:rPr>
        <w:t>;</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Хронометраж</w:t>
      </w:r>
      <w:r w:rsidRPr="00EF68E2">
        <w:rPr>
          <w:rFonts w:eastAsia="Times New Roman" w:cs="Times New Roman"/>
          <w:szCs w:val="24"/>
          <w:lang w:val="uk-UA" w:eastAsia="uk-UA"/>
        </w:rPr>
        <w:t xml:space="preserve"> – час виконання останньої операції (в секундах);</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Активний інструмент</w:t>
      </w:r>
      <w:r w:rsidRPr="00EF68E2">
        <w:rPr>
          <w:rFonts w:eastAsia="Times New Roman" w:cs="Times New Roman"/>
          <w:szCs w:val="24"/>
          <w:lang w:val="uk-UA" w:eastAsia="uk-UA"/>
        </w:rPr>
        <w:t xml:space="preserve"> – інструмент, який є активним у даний час;</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32-бітна експозиція</w:t>
      </w:r>
      <w:r w:rsidRPr="00EF68E2">
        <w:rPr>
          <w:rFonts w:eastAsia="Times New Roman" w:cs="Times New Roman"/>
          <w:szCs w:val="24"/>
          <w:lang w:val="uk-UA" w:eastAsia="uk-UA"/>
        </w:rPr>
        <w:t xml:space="preserve"> – призначена тільки для зображень з HDR (</w:t>
      </w:r>
      <w:r w:rsidRPr="00EF68E2">
        <w:rPr>
          <w:rFonts w:eastAsia="Times New Roman" w:cs="Times New Roman"/>
          <w:i/>
          <w:szCs w:val="24"/>
          <w:lang w:val="en-US" w:eastAsia="uk-UA"/>
        </w:rPr>
        <w:t>High</w:t>
      </w:r>
      <w:r w:rsidRPr="00EF68E2">
        <w:rPr>
          <w:rFonts w:eastAsia="Times New Roman" w:cs="Times New Roman"/>
          <w:i/>
          <w:szCs w:val="24"/>
          <w:lang w:val="uk-UA" w:eastAsia="uk-UA"/>
        </w:rPr>
        <w:t xml:space="preserve"> </w:t>
      </w:r>
      <w:r w:rsidRPr="00EF68E2">
        <w:rPr>
          <w:rFonts w:eastAsia="Times New Roman" w:cs="Times New Roman"/>
          <w:i/>
          <w:szCs w:val="24"/>
          <w:lang w:val="en-US" w:eastAsia="uk-UA"/>
        </w:rPr>
        <w:t>Dynamic</w:t>
      </w:r>
      <w:r w:rsidRPr="00EF68E2">
        <w:rPr>
          <w:rFonts w:eastAsia="Times New Roman" w:cs="Times New Roman"/>
          <w:i/>
          <w:szCs w:val="24"/>
          <w:lang w:val="uk-UA" w:eastAsia="uk-UA"/>
        </w:rPr>
        <w:t xml:space="preserve"> </w:t>
      </w:r>
      <w:r w:rsidRPr="00EF68E2">
        <w:rPr>
          <w:rFonts w:eastAsia="Times New Roman" w:cs="Times New Roman"/>
          <w:i/>
          <w:szCs w:val="24"/>
          <w:lang w:val="en-US" w:eastAsia="uk-UA"/>
        </w:rPr>
        <w:t>Range</w:t>
      </w:r>
      <w:r w:rsidRPr="00EF68E2">
        <w:rPr>
          <w:rFonts w:eastAsia="Times New Roman" w:cs="Times New Roman"/>
          <w:szCs w:val="24"/>
          <w:lang w:val="uk-UA" w:eastAsia="uk-UA"/>
        </w:rPr>
        <w:t xml:space="preserve"> – високим динамічним діапазоном). Такі зображення на стандартному моніторі ПК можуть виглядати темними або розмитими через те, що динамічним діапазон такого монітора нижче HDR. Параметр </w:t>
      </w:r>
      <w:r w:rsidRPr="00EF68E2">
        <w:rPr>
          <w:rFonts w:eastAsia="Times New Roman" w:cs="Times New Roman"/>
          <w:i/>
          <w:szCs w:val="24"/>
          <w:lang w:val="uk-UA" w:eastAsia="uk-UA"/>
        </w:rPr>
        <w:t>32-бітна експозиція</w:t>
      </w:r>
      <w:r w:rsidRPr="00EF68E2">
        <w:rPr>
          <w:rFonts w:eastAsia="Times New Roman" w:cs="Times New Roman"/>
          <w:szCs w:val="24"/>
          <w:lang w:val="uk-UA" w:eastAsia="uk-UA"/>
        </w:rPr>
        <w:t>, виводить повзунок, який дає змогу поліпшити попередній перегляд HDR-зображень;</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Зберегти хід виконання</w:t>
      </w:r>
      <w:r w:rsidRPr="00EF68E2">
        <w:rPr>
          <w:rFonts w:eastAsia="Times New Roman" w:cs="Times New Roman"/>
          <w:szCs w:val="24"/>
          <w:lang w:val="uk-UA" w:eastAsia="uk-UA"/>
        </w:rPr>
        <w:t xml:space="preserve"> – при збереженні зображення показує розвиток цього процесу в процентах;</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Смарт-об’єкти</w:t>
      </w:r>
      <w:r w:rsidRPr="00EF68E2">
        <w:rPr>
          <w:rFonts w:eastAsia="Times New Roman" w:cs="Times New Roman"/>
          <w:szCs w:val="24"/>
          <w:lang w:val="uk-UA" w:eastAsia="uk-UA"/>
        </w:rPr>
        <w:t xml:space="preserve"> – показує кількість і стан смарт-об’єктів в активному документі;</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i/>
          <w:szCs w:val="24"/>
          <w:lang w:val="uk-UA" w:eastAsia="uk-UA"/>
        </w:rPr>
        <w:t>Кількість шарів</w:t>
      </w:r>
      <w:r w:rsidRPr="00EF68E2">
        <w:rPr>
          <w:rFonts w:eastAsia="Times New Roman" w:cs="Times New Roman"/>
          <w:szCs w:val="24"/>
          <w:lang w:val="uk-UA" w:eastAsia="uk-UA"/>
        </w:rPr>
        <w:t xml:space="preserve"> – показує кількість шарів в активному документі.</w:t>
      </w:r>
    </w:p>
    <w:p w:rsidR="00DF7289" w:rsidRPr="00EF68E2" w:rsidRDefault="00DF7289" w:rsidP="00DF7289">
      <w:pPr>
        <w:jc w:val="both"/>
        <w:rPr>
          <w:rFonts w:eastAsia="Times New Roman" w:cs="Times New Roman"/>
          <w:szCs w:val="24"/>
          <w:lang w:val="uk-UA" w:eastAsia="uk-UA"/>
        </w:rPr>
      </w:pPr>
      <w:r w:rsidRPr="00EF68E2">
        <w:rPr>
          <w:rFonts w:eastAsia="Times New Roman" w:cs="Times New Roman"/>
          <w:szCs w:val="24"/>
          <w:lang w:val="uk-UA" w:eastAsia="uk-UA"/>
        </w:rPr>
        <w:t xml:space="preserve">Вибрана інформація відображується поряд з полем масштабу. Натиснення мишею на інформаційному полі рядка стану виводить маленьке вікно, в якому будуть приведені фізичні розміри зображення в пікселях і поточних одиницях вимірювання, тип зображення і його роздільна здатність. </w:t>
      </w:r>
    </w:p>
    <w:p w:rsidR="00DF7289" w:rsidRPr="00167543" w:rsidRDefault="00DF7289" w:rsidP="00167543">
      <w:pPr>
        <w:spacing w:before="240" w:after="120"/>
        <w:jc w:val="both"/>
        <w:rPr>
          <w:rFonts w:cs="Arial"/>
          <w:b/>
          <w:szCs w:val="28"/>
          <w:lang w:val="uk-UA"/>
        </w:rPr>
      </w:pPr>
      <w:r w:rsidRPr="00167543">
        <w:rPr>
          <w:rFonts w:cs="Arial"/>
          <w:b/>
          <w:szCs w:val="28"/>
          <w:lang w:val="uk-UA"/>
        </w:rPr>
        <w:t>Управління перегляданням зображення</w:t>
      </w:r>
    </w:p>
    <w:p w:rsidR="00DF7289" w:rsidRPr="00EF68E2"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color w:val="000000"/>
          <w:szCs w:val="28"/>
          <w:lang w:val="uk-UA" w:eastAsia="uk-UA"/>
        </w:rPr>
        <w:t xml:space="preserve">Для ефективної і швидкої роботи із зображеннями необхідно оволодіти методами переглядання зображення у вікні документа. Треба </w:t>
      </w:r>
      <w:r w:rsidRPr="00EF68E2">
        <w:rPr>
          <w:rFonts w:eastAsia="Times New Roman" w:cs="Arial"/>
          <w:color w:val="000000"/>
          <w:szCs w:val="28"/>
          <w:lang w:val="uk-UA" w:eastAsia="uk-UA"/>
        </w:rPr>
        <w:lastRenderedPageBreak/>
        <w:t xml:space="preserve">навчитися швидко змінювати масштаб переглядання і переміщати зображення у вікні документа, щоб представляти його з потрібною деталізацією. Для того, щоб у вікні документа побачити необхідний фрагмент зображення, що не поміщається цілком на екрані, можна скористатися смугами прокрутки, або ввести в поле, розташоване в лівій частині рядка стану, відсотковий масштаб. Але такий спосіб перегляду зображення не є надто зручний. Швидше і зручніше користуватися спеціальними інструментами </w:t>
      </w:r>
      <w:r w:rsidRPr="00EF68E2">
        <w:rPr>
          <w:rFonts w:eastAsia="Times New Roman" w:cs="Arial"/>
          <w:i/>
          <w:color w:val="000000"/>
          <w:szCs w:val="28"/>
          <w:lang w:val="uk-UA" w:eastAsia="uk-UA"/>
        </w:rPr>
        <w:t>Масштаб</w:t>
      </w:r>
      <w:r w:rsidRPr="00EF68E2">
        <w:rPr>
          <w:rFonts w:eastAsia="Times New Roman" w:cs="Arial"/>
          <w:color w:val="000000"/>
          <w:szCs w:val="28"/>
          <w:lang w:val="uk-UA" w:eastAsia="uk-UA"/>
        </w:rPr>
        <w:t xml:space="preserve"> (</w:t>
      </w:r>
      <w:r w:rsidRPr="00EF68E2">
        <w:rPr>
          <w:rFonts w:eastAsia="Times New Roman" w:cs="Arial"/>
          <w:i/>
          <w:color w:val="000000"/>
          <w:szCs w:val="28"/>
          <w:lang w:val="uk-UA" w:eastAsia="uk-UA"/>
        </w:rPr>
        <w:t>Zoom</w:t>
      </w:r>
      <w:r w:rsidRPr="00EF68E2">
        <w:rPr>
          <w:rFonts w:eastAsia="Times New Roman" w:cs="Arial"/>
          <w:color w:val="000000"/>
          <w:szCs w:val="28"/>
          <w:lang w:val="uk-UA" w:eastAsia="uk-UA"/>
        </w:rPr>
        <w:t xml:space="preserve">) і </w:t>
      </w:r>
      <w:r w:rsidRPr="00EF68E2">
        <w:rPr>
          <w:rFonts w:eastAsia="Times New Roman" w:cs="Arial"/>
          <w:i/>
          <w:color w:val="000000"/>
          <w:szCs w:val="28"/>
          <w:lang w:val="uk-UA" w:eastAsia="uk-UA"/>
        </w:rPr>
        <w:t>Рука</w:t>
      </w:r>
      <w:r w:rsidRPr="00EF68E2">
        <w:rPr>
          <w:rFonts w:eastAsia="Times New Roman" w:cs="Arial"/>
          <w:color w:val="000000"/>
          <w:szCs w:val="28"/>
          <w:lang w:val="uk-UA" w:eastAsia="uk-UA"/>
        </w:rPr>
        <w:t xml:space="preserve"> (</w:t>
      </w:r>
      <w:r w:rsidRPr="00EF68E2">
        <w:rPr>
          <w:rFonts w:eastAsia="Times New Roman" w:cs="Arial"/>
          <w:i/>
          <w:color w:val="000000"/>
          <w:szCs w:val="28"/>
          <w:lang w:val="uk-UA" w:eastAsia="uk-UA"/>
        </w:rPr>
        <w:t>Hand</w:t>
      </w:r>
      <w:r w:rsidRPr="00EF68E2">
        <w:rPr>
          <w:rFonts w:eastAsia="Times New Roman" w:cs="Arial"/>
          <w:color w:val="000000"/>
          <w:szCs w:val="28"/>
          <w:lang w:val="uk-UA" w:eastAsia="uk-UA"/>
        </w:rPr>
        <w:t>).</w:t>
      </w:r>
    </w:p>
    <w:p w:rsidR="00DF7289" w:rsidRPr="00EF68E2"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b/>
          <w:color w:val="000000"/>
          <w:szCs w:val="28"/>
          <w:lang w:val="uk-UA" w:eastAsia="uk-UA"/>
        </w:rPr>
        <w:t xml:space="preserve">Інструмент </w:t>
      </w:r>
      <w:r w:rsidRPr="00EF68E2">
        <w:rPr>
          <w:rFonts w:eastAsia="Times New Roman" w:cs="Arial"/>
          <w:b/>
          <w:i/>
          <w:color w:val="000000"/>
          <w:szCs w:val="28"/>
          <w:lang w:val="uk-UA" w:eastAsia="uk-UA"/>
        </w:rPr>
        <w:t>Масштаб</w:t>
      </w:r>
      <w:r w:rsidRPr="00EF68E2">
        <w:rPr>
          <w:rFonts w:eastAsia="Times New Roman" w:cs="Arial"/>
          <w:color w:val="000000"/>
          <w:szCs w:val="28"/>
          <w:lang w:val="uk-UA" w:eastAsia="uk-UA"/>
        </w:rPr>
        <w:t xml:space="preserve">, що знаходиться в нижній частині панелі інструменті, має значок збільшувального скла. Zoom дозволяє збільшувати масштаб зображення в такій відсотковій послідовності 25%, 33,33%, 50%, 66,67%, 100%, 200%, і т. д. до 3200%. Для зменшення масштабу необхідно натиснути клавішу </w:t>
      </w:r>
      <w:r w:rsidRPr="00EF68E2">
        <w:rPr>
          <w:rFonts w:eastAsia="Times New Roman" w:cs="Arial"/>
          <w:color w:val="000000"/>
          <w:szCs w:val="28"/>
          <w:lang w:eastAsia="uk-UA"/>
        </w:rPr>
        <w:t>&lt;</w:t>
      </w:r>
      <w:r w:rsidRPr="00EF68E2">
        <w:rPr>
          <w:rFonts w:eastAsia="Times New Roman" w:cs="Arial"/>
          <w:color w:val="000000"/>
          <w:szCs w:val="28"/>
          <w:lang w:val="uk-UA" w:eastAsia="uk-UA"/>
        </w:rPr>
        <w:t>Alt</w:t>
      </w:r>
      <w:r w:rsidRPr="00EF68E2">
        <w:rPr>
          <w:rFonts w:eastAsia="Times New Roman" w:cs="Arial"/>
          <w:color w:val="000000"/>
          <w:szCs w:val="28"/>
          <w:lang w:eastAsia="uk-UA"/>
        </w:rPr>
        <w:t>&gt;</w:t>
      </w:r>
      <w:r w:rsidRPr="00EF68E2">
        <w:rPr>
          <w:rFonts w:eastAsia="Times New Roman" w:cs="Arial"/>
          <w:color w:val="000000"/>
          <w:szCs w:val="28"/>
          <w:lang w:val="uk-UA" w:eastAsia="uk-UA"/>
        </w:rPr>
        <w:t>. Знак «плюс» біля покажчика миші змінився на знак «мінус». Тепер інструмент працює в режимі зменшення.</w:t>
      </w:r>
    </w:p>
    <w:p w:rsidR="00DF7289" w:rsidRPr="00EF68E2"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color w:val="000000"/>
          <w:szCs w:val="28"/>
          <w:lang w:val="uk-UA" w:eastAsia="uk-UA"/>
        </w:rPr>
        <w:t xml:space="preserve">Інший режим роботи інструменту </w:t>
      </w:r>
      <w:r w:rsidRPr="00EF68E2">
        <w:rPr>
          <w:rFonts w:eastAsia="Times New Roman" w:cs="Arial"/>
          <w:i/>
          <w:color w:val="000000"/>
          <w:szCs w:val="28"/>
          <w:lang w:val="uk-UA" w:eastAsia="uk-UA"/>
        </w:rPr>
        <w:t>Масштаб</w:t>
      </w:r>
      <w:r w:rsidRPr="00EF68E2">
        <w:rPr>
          <w:rFonts w:eastAsia="Times New Roman" w:cs="Arial"/>
          <w:color w:val="000000"/>
          <w:szCs w:val="28"/>
          <w:lang w:val="uk-UA" w:eastAsia="uk-UA"/>
        </w:rPr>
        <w:t xml:space="preserve"> надає ще зручніший спосіб завдання масштабу. Їм можна просто виділити фрагмент зображення, який необхідно розглянути, і цей фрагмент займе всю площу вікна документа.</w:t>
      </w:r>
    </w:p>
    <w:p w:rsidR="00DF7289" w:rsidRPr="00EF68E2"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b/>
          <w:color w:val="000000"/>
          <w:szCs w:val="28"/>
          <w:lang w:val="uk-UA" w:eastAsia="uk-UA"/>
        </w:rPr>
        <w:t xml:space="preserve">Інструмент </w:t>
      </w:r>
      <w:r w:rsidRPr="00EF68E2">
        <w:rPr>
          <w:rFonts w:eastAsia="Times New Roman" w:cs="Arial"/>
          <w:b/>
          <w:i/>
          <w:color w:val="000000"/>
          <w:szCs w:val="28"/>
          <w:lang w:val="uk-UA" w:eastAsia="uk-UA"/>
        </w:rPr>
        <w:t>Рука</w:t>
      </w:r>
      <w:r w:rsidRPr="00EF68E2">
        <w:rPr>
          <w:rFonts w:eastAsia="Times New Roman" w:cs="Arial"/>
          <w:color w:val="000000"/>
          <w:szCs w:val="28"/>
          <w:lang w:val="uk-UA" w:eastAsia="uk-UA"/>
        </w:rPr>
        <w:t xml:space="preserve"> призначений для вибору видимого фрагмента зображення при роботі під збільшенням.</w:t>
      </w:r>
    </w:p>
    <w:p w:rsidR="00DF7289" w:rsidRPr="00EF68E2"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color w:val="000000"/>
          <w:szCs w:val="28"/>
          <w:lang w:val="uk-UA" w:eastAsia="uk-UA"/>
        </w:rPr>
        <w:t xml:space="preserve">Коли вибрано інструмент </w:t>
      </w:r>
      <w:r w:rsidRPr="00EF68E2">
        <w:rPr>
          <w:rFonts w:eastAsia="Times New Roman" w:cs="Arial"/>
          <w:i/>
          <w:color w:val="000000"/>
          <w:szCs w:val="28"/>
          <w:lang w:val="uk-UA" w:eastAsia="uk-UA"/>
        </w:rPr>
        <w:t>Масштаб</w:t>
      </w:r>
      <w:r w:rsidRPr="00EF68E2">
        <w:rPr>
          <w:rFonts w:eastAsia="Times New Roman" w:cs="Arial"/>
          <w:color w:val="000000"/>
          <w:szCs w:val="28"/>
          <w:lang w:val="uk-UA" w:eastAsia="uk-UA"/>
        </w:rPr>
        <w:t xml:space="preserve"> або </w:t>
      </w:r>
      <w:r w:rsidRPr="00EF68E2">
        <w:rPr>
          <w:rFonts w:eastAsia="Times New Roman" w:cs="Arial"/>
          <w:i/>
          <w:color w:val="000000"/>
          <w:szCs w:val="28"/>
          <w:lang w:val="uk-UA" w:eastAsia="uk-UA"/>
        </w:rPr>
        <w:t>Рука</w:t>
      </w:r>
      <w:r w:rsidRPr="00EF68E2">
        <w:rPr>
          <w:rFonts w:eastAsia="Times New Roman" w:cs="Arial"/>
          <w:color w:val="000000"/>
          <w:szCs w:val="28"/>
          <w:lang w:val="uk-UA" w:eastAsia="uk-UA"/>
        </w:rPr>
        <w:t xml:space="preserve">, в панелі параметрів з'являться відповідні елементи управління. </w:t>
      </w:r>
    </w:p>
    <w:p w:rsidR="00DF7289" w:rsidRPr="00EF68E2"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color w:val="000000"/>
          <w:szCs w:val="28"/>
          <w:lang w:val="uk-UA" w:eastAsia="uk-UA"/>
        </w:rPr>
        <w:t>У лівій частині панелі завжди розміщується значок активного інструменту. Окрім цього, на панелі є три кнопки, що приводять зображення до трьох найбільш часто використовуваних варіантів масштабу.</w:t>
      </w:r>
    </w:p>
    <w:p w:rsidR="00DF7289" w:rsidRPr="00EF68E2" w:rsidRDefault="00D52CB5" w:rsidP="00DF7289">
      <w:pPr>
        <w:shd w:val="clear" w:color="auto" w:fill="FFFFFF"/>
        <w:ind w:firstLine="720"/>
        <w:jc w:val="both"/>
        <w:rPr>
          <w:rFonts w:eastAsia="Times New Roman" w:cs="Arial"/>
          <w:color w:val="000000"/>
          <w:szCs w:val="28"/>
          <w:lang w:val="uk-UA" w:eastAsia="uk-UA"/>
        </w:rPr>
      </w:pPr>
      <w:r w:rsidRPr="00D52CB5">
        <w:rPr>
          <w:rFonts w:eastAsia="Times New Roman" w:cs="Arial"/>
          <w:i/>
          <w:color w:val="000000"/>
          <w:szCs w:val="28"/>
          <w:lang w:val="uk-UA" w:eastAsia="uk-UA"/>
        </w:rPr>
        <w:t>Фактичний розмір</w:t>
      </w:r>
      <w:r>
        <w:rPr>
          <w:rFonts w:eastAsia="Times New Roman" w:cs="Arial"/>
          <w:color w:val="000000"/>
          <w:szCs w:val="28"/>
          <w:lang w:val="uk-UA" w:eastAsia="uk-UA"/>
        </w:rPr>
        <w:t>.</w:t>
      </w:r>
      <w:r w:rsidR="00DF7289" w:rsidRPr="00EF68E2">
        <w:rPr>
          <w:rFonts w:eastAsia="Times New Roman" w:cs="Arial"/>
          <w:color w:val="000000"/>
          <w:szCs w:val="28"/>
          <w:lang w:val="uk-UA" w:eastAsia="uk-UA"/>
        </w:rPr>
        <w:t xml:space="preserve"> Розмір на екрані відповідає якнайкращій деталізації зображення.</w:t>
      </w:r>
    </w:p>
    <w:p w:rsidR="00DF7289" w:rsidRPr="00EF68E2" w:rsidRDefault="00DF7289" w:rsidP="00DF7289">
      <w:pPr>
        <w:shd w:val="clear" w:color="auto" w:fill="FFFFFF"/>
        <w:ind w:firstLine="720"/>
        <w:jc w:val="both"/>
        <w:rPr>
          <w:rFonts w:eastAsia="Times New Roman" w:cs="Arial"/>
          <w:color w:val="000000"/>
          <w:szCs w:val="28"/>
          <w:lang w:val="uk-UA" w:eastAsia="uk-UA"/>
        </w:rPr>
      </w:pPr>
      <w:r w:rsidRPr="00D52CB5">
        <w:rPr>
          <w:rFonts w:eastAsia="Times New Roman" w:cs="Arial"/>
          <w:i/>
          <w:color w:val="000000"/>
          <w:szCs w:val="28"/>
          <w:lang w:val="uk-UA" w:eastAsia="uk-UA"/>
        </w:rPr>
        <w:t>За розміром екрану</w:t>
      </w:r>
      <w:r w:rsidRPr="00EF68E2">
        <w:rPr>
          <w:rFonts w:eastAsia="Times New Roman" w:cs="Arial"/>
          <w:color w:val="000000"/>
          <w:szCs w:val="28"/>
          <w:lang w:val="uk-UA" w:eastAsia="uk-UA"/>
        </w:rPr>
        <w:t xml:space="preserve">. </w:t>
      </w:r>
      <w:r w:rsidR="00D52CB5">
        <w:rPr>
          <w:rFonts w:eastAsia="Times New Roman" w:cs="Arial"/>
          <w:color w:val="000000"/>
          <w:szCs w:val="28"/>
          <w:lang w:val="uk-UA" w:eastAsia="uk-UA"/>
        </w:rPr>
        <w:t>В</w:t>
      </w:r>
      <w:r w:rsidRPr="00EF68E2">
        <w:rPr>
          <w:rFonts w:eastAsia="Times New Roman" w:cs="Arial"/>
          <w:color w:val="000000"/>
          <w:szCs w:val="28"/>
          <w:lang w:val="uk-UA" w:eastAsia="uk-UA"/>
        </w:rPr>
        <w:t>становлює</w:t>
      </w:r>
      <w:r w:rsidR="00D52CB5">
        <w:rPr>
          <w:rFonts w:eastAsia="Times New Roman" w:cs="Arial"/>
          <w:color w:val="000000"/>
          <w:szCs w:val="28"/>
          <w:lang w:val="uk-UA" w:eastAsia="uk-UA"/>
        </w:rPr>
        <w:t xml:space="preserve">ться </w:t>
      </w:r>
      <w:r w:rsidRPr="00EF68E2">
        <w:rPr>
          <w:rFonts w:eastAsia="Times New Roman" w:cs="Arial"/>
          <w:color w:val="000000"/>
          <w:szCs w:val="28"/>
          <w:lang w:val="uk-UA" w:eastAsia="uk-UA"/>
        </w:rPr>
        <w:t xml:space="preserve">максимально можливий масштаб зображення, щоб воно при цьому цілком уміщалося на екрані. </w:t>
      </w:r>
    </w:p>
    <w:p w:rsidR="00DF7289" w:rsidRPr="00EF68E2" w:rsidRDefault="00DF7289" w:rsidP="00DF7289">
      <w:pPr>
        <w:shd w:val="clear" w:color="auto" w:fill="FFFFFF"/>
        <w:ind w:firstLine="720"/>
        <w:jc w:val="both"/>
        <w:rPr>
          <w:rFonts w:eastAsia="Times New Roman" w:cs="Arial"/>
          <w:color w:val="000000"/>
          <w:szCs w:val="28"/>
          <w:lang w:val="uk-UA" w:eastAsia="uk-UA"/>
        </w:rPr>
      </w:pPr>
      <w:r w:rsidRPr="00D52CB5">
        <w:rPr>
          <w:rFonts w:eastAsia="Times New Roman" w:cs="Arial"/>
          <w:i/>
          <w:color w:val="000000"/>
          <w:szCs w:val="28"/>
          <w:lang w:val="uk-UA" w:eastAsia="uk-UA"/>
        </w:rPr>
        <w:t>Розмір області друку</w:t>
      </w:r>
      <w:r w:rsidRPr="00EF68E2">
        <w:rPr>
          <w:rFonts w:eastAsia="Times New Roman" w:cs="Arial"/>
          <w:color w:val="000000"/>
          <w:szCs w:val="28"/>
          <w:lang w:val="uk-UA" w:eastAsia="uk-UA"/>
        </w:rPr>
        <w:t xml:space="preserve">. Видимий розмір зображення приблизно відповідає його геометричним розмірам при друці без масштабування. </w:t>
      </w:r>
    </w:p>
    <w:p w:rsidR="00DF7289" w:rsidRPr="00EF68E2"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color w:val="000000"/>
          <w:szCs w:val="28"/>
          <w:lang w:val="uk-UA" w:eastAsia="uk-UA"/>
        </w:rPr>
        <w:t xml:space="preserve">Прапорець </w:t>
      </w:r>
      <w:r w:rsidR="000E4F60" w:rsidRPr="000E4F60">
        <w:rPr>
          <w:rFonts w:eastAsia="Times New Roman" w:cs="Arial"/>
          <w:i/>
          <w:color w:val="000000"/>
          <w:szCs w:val="28"/>
          <w:lang w:eastAsia="uk-UA"/>
        </w:rPr>
        <w:t>Во всех окнах</w:t>
      </w:r>
      <w:r w:rsidR="000E4F60">
        <w:rPr>
          <w:rFonts w:eastAsia="Times New Roman" w:cs="Arial"/>
          <w:i/>
          <w:color w:val="000000"/>
          <w:szCs w:val="28"/>
          <w:lang w:val="uk-UA" w:eastAsia="uk-UA"/>
        </w:rPr>
        <w:t xml:space="preserve"> </w:t>
      </w:r>
      <w:r w:rsidR="000E4F60">
        <w:rPr>
          <w:rFonts w:eastAsia="Times New Roman" w:cs="Arial"/>
          <w:color w:val="000000"/>
          <w:szCs w:val="28"/>
          <w:lang w:val="uk-UA" w:eastAsia="uk-UA"/>
        </w:rPr>
        <w:t xml:space="preserve">на панелі управління </w:t>
      </w:r>
      <w:r w:rsidRPr="00EF68E2">
        <w:rPr>
          <w:rFonts w:eastAsia="Times New Roman" w:cs="Arial"/>
          <w:color w:val="000000"/>
          <w:szCs w:val="28"/>
          <w:lang w:val="uk-UA" w:eastAsia="uk-UA"/>
        </w:rPr>
        <w:t xml:space="preserve">приводить до одночасної прокрутки зображень у вікнах всіх відкритих документів, що не поміщаються цілком у вікні документа. </w:t>
      </w:r>
    </w:p>
    <w:p w:rsidR="00DF7289" w:rsidRPr="00EF68E2"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color w:val="000000"/>
          <w:szCs w:val="28"/>
          <w:lang w:val="uk-UA" w:eastAsia="uk-UA"/>
        </w:rPr>
        <w:lastRenderedPageBreak/>
        <w:t xml:space="preserve">У меню </w:t>
      </w:r>
      <w:r w:rsidR="000E4F60" w:rsidRPr="00EF68E2">
        <w:rPr>
          <w:rFonts w:eastAsia="Times New Roman" w:cs="Arial"/>
          <w:b/>
          <w:color w:val="000000"/>
          <w:szCs w:val="28"/>
          <w:lang w:val="uk-UA" w:eastAsia="uk-UA"/>
        </w:rPr>
        <w:t>Вид</w:t>
      </w:r>
      <w:r w:rsidRPr="00EF68E2">
        <w:rPr>
          <w:rFonts w:eastAsia="Times New Roman" w:cs="Arial"/>
          <w:color w:val="000000"/>
          <w:szCs w:val="28"/>
          <w:lang w:val="uk-UA" w:eastAsia="uk-UA"/>
        </w:rPr>
        <w:t xml:space="preserve"> є команди, які дублюють кнопки панелі параметрів інструменту </w:t>
      </w:r>
      <w:r w:rsidR="000E4F60" w:rsidRPr="000E4F60">
        <w:rPr>
          <w:rFonts w:eastAsia="Times New Roman" w:cs="Arial"/>
          <w:i/>
          <w:color w:val="000000"/>
          <w:szCs w:val="28"/>
          <w:lang w:val="uk-UA" w:eastAsia="uk-UA"/>
        </w:rPr>
        <w:t>Масштаб</w:t>
      </w:r>
      <w:r w:rsidRPr="00EF68E2">
        <w:rPr>
          <w:rFonts w:eastAsia="Times New Roman" w:cs="Arial"/>
          <w:color w:val="000000"/>
          <w:szCs w:val="28"/>
          <w:lang w:val="uk-UA" w:eastAsia="uk-UA"/>
        </w:rPr>
        <w:t>.</w:t>
      </w:r>
    </w:p>
    <w:p w:rsidR="00DF7289" w:rsidRPr="00EF68E2" w:rsidRDefault="000E4F60" w:rsidP="00DF7289">
      <w:pPr>
        <w:shd w:val="clear" w:color="auto" w:fill="FFFFFF"/>
        <w:ind w:firstLine="720"/>
        <w:jc w:val="both"/>
        <w:rPr>
          <w:rFonts w:eastAsia="Times New Roman" w:cs="Arial"/>
          <w:color w:val="000000"/>
          <w:szCs w:val="28"/>
          <w:lang w:val="uk-UA" w:eastAsia="uk-UA"/>
        </w:rPr>
      </w:pPr>
      <w:r w:rsidRPr="000E4F60">
        <w:rPr>
          <w:rFonts w:eastAsia="Times New Roman" w:cs="Arial"/>
          <w:i/>
          <w:color w:val="000000"/>
          <w:szCs w:val="28"/>
          <w:lang w:eastAsia="uk-UA"/>
        </w:rPr>
        <w:t>Увеличить</w:t>
      </w:r>
      <w:r>
        <w:rPr>
          <w:rFonts w:eastAsia="Times New Roman" w:cs="Arial"/>
          <w:color w:val="000000"/>
          <w:szCs w:val="28"/>
          <w:lang w:val="uk-UA" w:eastAsia="uk-UA"/>
        </w:rPr>
        <w:t>,</w:t>
      </w:r>
      <w:r w:rsidR="00DF7289" w:rsidRPr="00EF68E2">
        <w:rPr>
          <w:rFonts w:eastAsia="Times New Roman" w:cs="Arial"/>
          <w:color w:val="000000"/>
          <w:szCs w:val="28"/>
          <w:lang w:val="uk-UA" w:eastAsia="uk-UA"/>
        </w:rPr>
        <w:t xml:space="preserve"> клавіатурне скорочення – Ctrl++. Збільшення масштабу до наступної фіксованої градації.</w:t>
      </w:r>
    </w:p>
    <w:p w:rsidR="00DF7289" w:rsidRPr="00EF68E2" w:rsidRDefault="000E4F60" w:rsidP="00DF7289">
      <w:pPr>
        <w:shd w:val="clear" w:color="auto" w:fill="FFFFFF"/>
        <w:ind w:firstLine="720"/>
        <w:jc w:val="both"/>
        <w:rPr>
          <w:rFonts w:eastAsia="Times New Roman" w:cs="Arial"/>
          <w:color w:val="000000"/>
          <w:szCs w:val="28"/>
          <w:lang w:val="uk-UA" w:eastAsia="uk-UA"/>
        </w:rPr>
      </w:pPr>
      <w:r w:rsidRPr="000E4F60">
        <w:rPr>
          <w:rFonts w:eastAsia="Times New Roman" w:cs="Arial"/>
          <w:i/>
          <w:color w:val="000000"/>
          <w:szCs w:val="28"/>
          <w:lang w:eastAsia="uk-UA"/>
        </w:rPr>
        <w:t>Уменьшить</w:t>
      </w:r>
      <w:r w:rsidR="00DF7289" w:rsidRPr="00EF68E2">
        <w:rPr>
          <w:rFonts w:eastAsia="Times New Roman" w:cs="Arial"/>
          <w:color w:val="000000"/>
          <w:szCs w:val="28"/>
          <w:lang w:val="uk-UA" w:eastAsia="uk-UA"/>
        </w:rPr>
        <w:t>, клавіатурне скорочення – Ctrl+-. Зменшення масштабу до наступної фіксованої градації.</w:t>
      </w:r>
    </w:p>
    <w:p w:rsidR="00DF7289" w:rsidRPr="00EF68E2" w:rsidRDefault="000E4F60" w:rsidP="00DF7289">
      <w:pPr>
        <w:shd w:val="clear" w:color="auto" w:fill="FFFFFF"/>
        <w:ind w:firstLine="720"/>
        <w:jc w:val="both"/>
        <w:rPr>
          <w:rFonts w:eastAsia="Times New Roman" w:cs="Arial"/>
          <w:color w:val="000000"/>
          <w:szCs w:val="28"/>
          <w:lang w:val="uk-UA" w:eastAsia="uk-UA"/>
        </w:rPr>
      </w:pPr>
      <w:r w:rsidRPr="000E4F60">
        <w:rPr>
          <w:rFonts w:eastAsia="Times New Roman" w:cs="Arial"/>
          <w:i/>
          <w:color w:val="000000"/>
          <w:szCs w:val="28"/>
          <w:lang w:eastAsia="uk-UA"/>
        </w:rPr>
        <w:t>Показать во весь экран</w:t>
      </w:r>
      <w:r w:rsidR="00EE5F89" w:rsidRPr="00EE5F89">
        <w:rPr>
          <w:rFonts w:eastAsia="Times New Roman" w:cs="Arial"/>
          <w:i/>
          <w:color w:val="000000"/>
          <w:szCs w:val="28"/>
          <w:lang w:eastAsia="uk-UA"/>
        </w:rPr>
        <w:t xml:space="preserve">, </w:t>
      </w:r>
      <w:r w:rsidR="00EE5F89" w:rsidRPr="00EF68E2">
        <w:rPr>
          <w:rFonts w:eastAsia="Times New Roman" w:cs="Arial"/>
          <w:color w:val="000000"/>
          <w:szCs w:val="28"/>
          <w:lang w:val="uk-UA" w:eastAsia="uk-UA"/>
        </w:rPr>
        <w:t>клавіатурне скорочення – Ctrl+</w:t>
      </w:r>
      <w:r w:rsidR="00EE5F89">
        <w:rPr>
          <w:rFonts w:eastAsia="Times New Roman" w:cs="Arial"/>
          <w:color w:val="000000"/>
          <w:szCs w:val="28"/>
          <w:lang w:val="uk-UA" w:eastAsia="uk-UA"/>
        </w:rPr>
        <w:t>1.</w:t>
      </w:r>
      <w:r>
        <w:rPr>
          <w:rFonts w:eastAsia="Times New Roman" w:cs="Arial"/>
          <w:color w:val="000000"/>
          <w:szCs w:val="28"/>
          <w:lang w:val="uk-UA" w:eastAsia="uk-UA"/>
        </w:rPr>
        <w:t xml:space="preserve"> </w:t>
      </w:r>
      <w:r w:rsidR="00DF7289" w:rsidRPr="00EF68E2">
        <w:rPr>
          <w:rFonts w:eastAsia="Times New Roman" w:cs="Arial"/>
          <w:color w:val="000000"/>
          <w:szCs w:val="28"/>
          <w:lang w:val="uk-UA" w:eastAsia="uk-UA"/>
        </w:rPr>
        <w:t>За розміром екрану.</w:t>
      </w:r>
    </w:p>
    <w:p w:rsidR="00DF7289" w:rsidRPr="00EF68E2" w:rsidRDefault="000E4F60" w:rsidP="00DF7289">
      <w:pPr>
        <w:shd w:val="clear" w:color="auto" w:fill="FFFFFF"/>
        <w:ind w:firstLine="720"/>
        <w:jc w:val="both"/>
        <w:rPr>
          <w:rFonts w:eastAsia="Times New Roman" w:cs="Arial"/>
          <w:color w:val="000000"/>
          <w:szCs w:val="28"/>
          <w:lang w:val="uk-UA" w:eastAsia="uk-UA"/>
        </w:rPr>
      </w:pPr>
      <w:r w:rsidRPr="000E4F60">
        <w:rPr>
          <w:rFonts w:eastAsia="Times New Roman" w:cs="Arial"/>
          <w:i/>
          <w:color w:val="000000"/>
          <w:szCs w:val="28"/>
          <w:lang w:eastAsia="uk-UA"/>
        </w:rPr>
        <w:t>100%</w:t>
      </w:r>
      <w:r w:rsidR="00EE5F89">
        <w:rPr>
          <w:rFonts w:eastAsia="Times New Roman" w:cs="Arial"/>
          <w:color w:val="000000"/>
          <w:szCs w:val="28"/>
          <w:lang w:val="uk-UA" w:eastAsia="uk-UA"/>
        </w:rPr>
        <w:t xml:space="preserve">, </w:t>
      </w:r>
      <w:r w:rsidR="00EE5F89" w:rsidRPr="00EF68E2">
        <w:rPr>
          <w:rFonts w:eastAsia="Times New Roman" w:cs="Arial"/>
          <w:color w:val="000000"/>
          <w:szCs w:val="28"/>
          <w:lang w:val="uk-UA" w:eastAsia="uk-UA"/>
        </w:rPr>
        <w:t>клавіатурне скорочення – Ctrl+</w:t>
      </w:r>
      <w:r w:rsidR="00EE5F89">
        <w:rPr>
          <w:rFonts w:eastAsia="Times New Roman" w:cs="Arial"/>
          <w:color w:val="000000"/>
          <w:szCs w:val="28"/>
          <w:lang w:val="uk-UA" w:eastAsia="uk-UA"/>
        </w:rPr>
        <w:t xml:space="preserve">1. </w:t>
      </w:r>
      <w:r w:rsidR="00DF7289" w:rsidRPr="00EF68E2">
        <w:rPr>
          <w:rFonts w:eastAsia="Times New Roman" w:cs="Arial"/>
          <w:color w:val="000000"/>
          <w:szCs w:val="28"/>
          <w:lang w:val="uk-UA" w:eastAsia="uk-UA"/>
        </w:rPr>
        <w:t xml:space="preserve">Реальний розмір. </w:t>
      </w:r>
    </w:p>
    <w:p w:rsidR="00DF7289" w:rsidRPr="00EF68E2" w:rsidRDefault="000E4F60" w:rsidP="00DF7289">
      <w:pPr>
        <w:shd w:val="clear" w:color="auto" w:fill="FFFFFF"/>
        <w:ind w:firstLine="720"/>
        <w:jc w:val="both"/>
        <w:rPr>
          <w:rFonts w:eastAsia="Times New Roman" w:cs="Arial"/>
          <w:color w:val="000000"/>
          <w:szCs w:val="28"/>
          <w:lang w:val="uk-UA" w:eastAsia="uk-UA"/>
        </w:rPr>
      </w:pPr>
      <w:r w:rsidRPr="000E4F60">
        <w:rPr>
          <w:rFonts w:eastAsia="Times New Roman" w:cs="Arial"/>
          <w:i/>
          <w:color w:val="000000"/>
          <w:szCs w:val="28"/>
          <w:lang w:eastAsia="uk-UA"/>
        </w:rPr>
        <w:t>Размер при печати</w:t>
      </w:r>
      <w:r>
        <w:rPr>
          <w:rFonts w:eastAsia="Times New Roman" w:cs="Arial"/>
          <w:color w:val="000000"/>
          <w:szCs w:val="28"/>
          <w:lang w:val="uk-UA" w:eastAsia="uk-UA"/>
        </w:rPr>
        <w:t xml:space="preserve">. </w:t>
      </w:r>
      <w:r w:rsidR="00DF7289" w:rsidRPr="00EF68E2">
        <w:rPr>
          <w:rFonts w:eastAsia="Times New Roman" w:cs="Arial"/>
          <w:color w:val="000000"/>
          <w:szCs w:val="28"/>
          <w:lang w:val="uk-UA" w:eastAsia="uk-UA"/>
        </w:rPr>
        <w:t>Розмір області друку.</w:t>
      </w:r>
    </w:p>
    <w:p w:rsidR="00DF7289" w:rsidRPr="00EF68E2" w:rsidRDefault="00DF7289" w:rsidP="00DF7289">
      <w:pPr>
        <w:shd w:val="clear" w:color="auto" w:fill="FFFFFF"/>
        <w:spacing w:before="120"/>
        <w:ind w:firstLine="720"/>
        <w:jc w:val="both"/>
        <w:rPr>
          <w:rFonts w:eastAsia="Times New Roman" w:cs="Arial"/>
          <w:b/>
          <w:bCs/>
          <w:color w:val="000000"/>
          <w:szCs w:val="28"/>
          <w:lang w:val="uk-UA" w:eastAsia="uk-UA"/>
        </w:rPr>
      </w:pPr>
      <w:r w:rsidRPr="00EF68E2">
        <w:rPr>
          <w:rFonts w:eastAsia="Times New Roman" w:cs="Arial"/>
          <w:b/>
          <w:bCs/>
          <w:color w:val="000000"/>
          <w:szCs w:val="28"/>
          <w:lang w:val="uk-UA" w:eastAsia="uk-UA"/>
        </w:rPr>
        <w:t>Управління масштабом при редагуванні</w:t>
      </w:r>
    </w:p>
    <w:p w:rsidR="00EE5F89"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color w:val="000000"/>
          <w:szCs w:val="28"/>
          <w:lang w:val="uk-UA" w:eastAsia="uk-UA"/>
        </w:rPr>
        <w:t xml:space="preserve">Проводити масштабування і прокрутку зображення можна і не перериваючи редагування зображення і не втрачаючи поточний інструмент, якщо скористатися спеціальними клавіатурними скороченнями. В процесі редагування зображення необхідно одночасно натиснути клавіші </w:t>
      </w:r>
      <w:r w:rsidR="00EE5F89" w:rsidRPr="00EE5F89">
        <w:rPr>
          <w:rFonts w:eastAsia="Times New Roman" w:cs="Arial"/>
          <w:color w:val="000000"/>
          <w:szCs w:val="28"/>
          <w:lang w:eastAsia="uk-UA"/>
        </w:rPr>
        <w:t>&lt;</w:t>
      </w:r>
      <w:r w:rsidRPr="00EF68E2">
        <w:rPr>
          <w:rFonts w:eastAsia="Times New Roman" w:cs="Arial"/>
          <w:color w:val="000000"/>
          <w:szCs w:val="28"/>
          <w:lang w:val="uk-UA" w:eastAsia="uk-UA"/>
        </w:rPr>
        <w:t>Ctrl</w:t>
      </w:r>
      <w:r w:rsidR="00EE5F89" w:rsidRPr="00EE5F89">
        <w:rPr>
          <w:rFonts w:eastAsia="Times New Roman" w:cs="Arial"/>
          <w:color w:val="000000"/>
          <w:szCs w:val="28"/>
          <w:lang w:eastAsia="uk-UA"/>
        </w:rPr>
        <w:t>&gt; + &lt;</w:t>
      </w:r>
      <w:r w:rsidRPr="00EF68E2">
        <w:rPr>
          <w:rFonts w:eastAsia="Times New Roman" w:cs="Arial"/>
          <w:color w:val="000000"/>
          <w:szCs w:val="28"/>
          <w:lang w:val="uk-UA" w:eastAsia="uk-UA"/>
        </w:rPr>
        <w:t>Пробіл</w:t>
      </w:r>
      <w:r w:rsidR="00EE5F89" w:rsidRPr="00EE5F89">
        <w:rPr>
          <w:rFonts w:eastAsia="Times New Roman" w:cs="Arial"/>
          <w:color w:val="000000"/>
          <w:szCs w:val="28"/>
          <w:lang w:eastAsia="uk-UA"/>
        </w:rPr>
        <w:t>&gt;</w:t>
      </w:r>
      <w:r w:rsidRPr="00EF68E2">
        <w:rPr>
          <w:rFonts w:eastAsia="Times New Roman" w:cs="Arial"/>
          <w:color w:val="000000"/>
          <w:szCs w:val="28"/>
          <w:lang w:val="uk-UA" w:eastAsia="uk-UA"/>
        </w:rPr>
        <w:t xml:space="preserve">. Покажчик вибраного інструменту змінитися покажчиком інструменту </w:t>
      </w:r>
      <w:r w:rsidRPr="00EE5F89">
        <w:rPr>
          <w:rFonts w:eastAsia="Times New Roman" w:cs="Arial"/>
          <w:i/>
          <w:color w:val="000000"/>
          <w:szCs w:val="28"/>
          <w:lang w:val="uk-UA" w:eastAsia="uk-UA"/>
        </w:rPr>
        <w:t>Масштаб</w:t>
      </w:r>
      <w:r w:rsidRPr="00EF68E2">
        <w:rPr>
          <w:rFonts w:eastAsia="Times New Roman" w:cs="Arial"/>
          <w:color w:val="000000"/>
          <w:szCs w:val="28"/>
          <w:lang w:val="uk-UA" w:eastAsia="uk-UA"/>
        </w:rPr>
        <w:t xml:space="preserve"> в режимі збільшення. При натисненні поєднання клавіш </w:t>
      </w:r>
      <w:r w:rsidR="00EE5F89" w:rsidRPr="00EE5F89">
        <w:rPr>
          <w:rFonts w:eastAsia="Times New Roman" w:cs="Arial"/>
          <w:color w:val="000000"/>
          <w:szCs w:val="28"/>
          <w:lang w:val="uk-UA" w:eastAsia="uk-UA"/>
        </w:rPr>
        <w:t>&lt;</w:t>
      </w:r>
      <w:r w:rsidRPr="00EF68E2">
        <w:rPr>
          <w:rFonts w:eastAsia="Times New Roman" w:cs="Arial"/>
          <w:color w:val="000000"/>
          <w:szCs w:val="28"/>
          <w:lang w:val="uk-UA" w:eastAsia="uk-UA"/>
        </w:rPr>
        <w:t>Alt</w:t>
      </w:r>
      <w:r w:rsidR="00EE5F89" w:rsidRPr="00EE5F89">
        <w:rPr>
          <w:rFonts w:eastAsia="Times New Roman" w:cs="Arial"/>
          <w:color w:val="000000"/>
          <w:szCs w:val="28"/>
          <w:lang w:val="uk-UA" w:eastAsia="uk-UA"/>
        </w:rPr>
        <w:t>&gt;</w:t>
      </w:r>
      <w:r w:rsidRPr="00EF68E2">
        <w:rPr>
          <w:rFonts w:eastAsia="Times New Roman" w:cs="Arial"/>
          <w:color w:val="000000"/>
          <w:szCs w:val="28"/>
          <w:lang w:val="uk-UA" w:eastAsia="uk-UA"/>
        </w:rPr>
        <w:t> + </w:t>
      </w:r>
      <w:r w:rsidR="00EE5F89" w:rsidRPr="00EE5F89">
        <w:rPr>
          <w:rFonts w:eastAsia="Times New Roman" w:cs="Arial"/>
          <w:color w:val="000000"/>
          <w:szCs w:val="28"/>
          <w:lang w:val="uk-UA" w:eastAsia="uk-UA"/>
        </w:rPr>
        <w:t>&lt;</w:t>
      </w:r>
      <w:r w:rsidRPr="00EF68E2">
        <w:rPr>
          <w:rFonts w:eastAsia="Times New Roman" w:cs="Arial"/>
          <w:color w:val="000000"/>
          <w:szCs w:val="28"/>
          <w:lang w:val="uk-UA" w:eastAsia="uk-UA"/>
        </w:rPr>
        <w:t>Пробіл</w:t>
      </w:r>
      <w:r w:rsidR="00EE5F89" w:rsidRPr="00EE5F89">
        <w:rPr>
          <w:rFonts w:eastAsia="Times New Roman" w:cs="Arial"/>
          <w:color w:val="000000"/>
          <w:szCs w:val="28"/>
          <w:lang w:val="uk-UA" w:eastAsia="uk-UA"/>
        </w:rPr>
        <w:t>&gt;</w:t>
      </w:r>
      <w:r w:rsidRPr="00EF68E2">
        <w:rPr>
          <w:rFonts w:eastAsia="Times New Roman" w:cs="Arial"/>
          <w:color w:val="000000"/>
          <w:szCs w:val="28"/>
          <w:lang w:val="uk-UA" w:eastAsia="uk-UA"/>
        </w:rPr>
        <w:t xml:space="preserve"> покажчик змінитися покажчиком інструменту </w:t>
      </w:r>
      <w:r w:rsidRPr="00EE5F89">
        <w:rPr>
          <w:rFonts w:eastAsia="Times New Roman" w:cs="Arial"/>
          <w:i/>
          <w:color w:val="000000"/>
          <w:szCs w:val="28"/>
          <w:lang w:val="uk-UA" w:eastAsia="uk-UA"/>
        </w:rPr>
        <w:t>Масштаб</w:t>
      </w:r>
      <w:r w:rsidRPr="00EF68E2">
        <w:rPr>
          <w:rFonts w:eastAsia="Times New Roman" w:cs="Arial"/>
          <w:color w:val="000000"/>
          <w:szCs w:val="28"/>
          <w:lang w:val="uk-UA" w:eastAsia="uk-UA"/>
        </w:rPr>
        <w:t xml:space="preserve"> в режимі зменшення. </w:t>
      </w:r>
    </w:p>
    <w:p w:rsidR="00DF7289" w:rsidRPr="00EF68E2"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color w:val="000000"/>
          <w:szCs w:val="28"/>
          <w:lang w:val="uk-UA" w:eastAsia="uk-UA"/>
        </w:rPr>
        <w:t xml:space="preserve">Аналогічно при редагуванні зображення можна використовувати інструмент масштабування </w:t>
      </w:r>
      <w:r w:rsidRPr="003D5C6F">
        <w:rPr>
          <w:rFonts w:eastAsia="Times New Roman" w:cs="Arial"/>
          <w:i/>
          <w:color w:val="000000"/>
          <w:szCs w:val="28"/>
          <w:lang w:val="uk-UA" w:eastAsia="uk-UA"/>
        </w:rPr>
        <w:t>Рука</w:t>
      </w:r>
      <w:r w:rsidRPr="00EF68E2">
        <w:rPr>
          <w:rFonts w:eastAsia="Times New Roman" w:cs="Arial"/>
          <w:color w:val="000000"/>
          <w:szCs w:val="28"/>
          <w:lang w:val="uk-UA" w:eastAsia="uk-UA"/>
        </w:rPr>
        <w:t xml:space="preserve">. Для його вибору необхідно натиснути клавішу </w:t>
      </w:r>
      <w:r w:rsidRPr="003D5C6F">
        <w:rPr>
          <w:rFonts w:eastAsia="Times New Roman" w:cs="Arial"/>
          <w:i/>
          <w:color w:val="000000"/>
          <w:szCs w:val="28"/>
          <w:lang w:val="uk-UA" w:eastAsia="uk-UA"/>
        </w:rPr>
        <w:t>Пробіл</w:t>
      </w:r>
      <w:r w:rsidRPr="00EF68E2">
        <w:rPr>
          <w:rFonts w:eastAsia="Times New Roman" w:cs="Arial"/>
          <w:color w:val="000000"/>
          <w:szCs w:val="28"/>
          <w:lang w:val="uk-UA" w:eastAsia="uk-UA"/>
        </w:rPr>
        <w:t>. Покажчик прийме характерний вид. Потім натиснути ліву кнопку миші і не відпускаючи її, переміщати мишу.</w:t>
      </w:r>
    </w:p>
    <w:p w:rsidR="00DF7289" w:rsidRPr="00EF68E2" w:rsidRDefault="00DF7289" w:rsidP="00DF7289">
      <w:pPr>
        <w:shd w:val="clear" w:color="auto" w:fill="FFFFFF"/>
        <w:spacing w:before="120"/>
        <w:ind w:firstLine="720"/>
        <w:jc w:val="both"/>
        <w:rPr>
          <w:rFonts w:eastAsia="Times New Roman" w:cs="Arial"/>
          <w:b/>
          <w:bCs/>
          <w:color w:val="000000"/>
          <w:szCs w:val="28"/>
          <w:lang w:val="uk-UA" w:eastAsia="uk-UA"/>
        </w:rPr>
      </w:pPr>
      <w:r w:rsidRPr="00EF68E2">
        <w:rPr>
          <w:rFonts w:eastAsia="Times New Roman" w:cs="Arial"/>
          <w:b/>
          <w:bCs/>
          <w:color w:val="000000"/>
          <w:szCs w:val="28"/>
          <w:lang w:val="uk-UA" w:eastAsia="uk-UA"/>
        </w:rPr>
        <w:t xml:space="preserve">Палітра </w:t>
      </w:r>
      <w:r w:rsidRPr="003D5C6F">
        <w:rPr>
          <w:rFonts w:eastAsia="Times New Roman" w:cs="Arial"/>
          <w:b/>
          <w:bCs/>
          <w:i/>
          <w:color w:val="000000"/>
          <w:szCs w:val="28"/>
          <w:lang w:eastAsia="uk-UA"/>
        </w:rPr>
        <w:t>Нав</w:t>
      </w:r>
      <w:r w:rsidR="003D5C6F" w:rsidRPr="003D5C6F">
        <w:rPr>
          <w:rFonts w:eastAsia="Times New Roman" w:cs="Arial"/>
          <w:b/>
          <w:bCs/>
          <w:i/>
          <w:color w:val="000000"/>
          <w:szCs w:val="28"/>
          <w:lang w:eastAsia="uk-UA"/>
        </w:rPr>
        <w:t>и</w:t>
      </w:r>
      <w:r w:rsidRPr="003D5C6F">
        <w:rPr>
          <w:rFonts w:eastAsia="Times New Roman" w:cs="Arial"/>
          <w:b/>
          <w:bCs/>
          <w:i/>
          <w:color w:val="000000"/>
          <w:szCs w:val="28"/>
          <w:lang w:eastAsia="uk-UA"/>
        </w:rPr>
        <w:t>гатор</w:t>
      </w:r>
    </w:p>
    <w:p w:rsidR="00DF7289"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color w:val="000000"/>
          <w:szCs w:val="28"/>
          <w:lang w:val="uk-UA" w:eastAsia="uk-UA"/>
        </w:rPr>
        <w:t xml:space="preserve">Для управління демонстрацією зображень в </w:t>
      </w:r>
      <w:r w:rsidRPr="003D5C6F">
        <w:rPr>
          <w:rFonts w:eastAsia="Times New Roman" w:cs="Arial"/>
          <w:color w:val="000000"/>
          <w:szCs w:val="28"/>
          <w:lang w:val="en-US" w:eastAsia="uk-UA"/>
        </w:rPr>
        <w:t>Photoshop</w:t>
      </w:r>
      <w:r w:rsidRPr="00EF68E2">
        <w:rPr>
          <w:rFonts w:eastAsia="Times New Roman" w:cs="Arial"/>
          <w:color w:val="000000"/>
          <w:szCs w:val="28"/>
          <w:lang w:val="uk-UA" w:eastAsia="uk-UA"/>
        </w:rPr>
        <w:t xml:space="preserve"> є спеціальна палітра </w:t>
      </w:r>
      <w:r w:rsidRPr="003D5C6F">
        <w:rPr>
          <w:rFonts w:eastAsia="Times New Roman" w:cs="Arial"/>
          <w:i/>
          <w:color w:val="000000"/>
          <w:szCs w:val="28"/>
          <w:lang w:eastAsia="uk-UA"/>
        </w:rPr>
        <w:t>Нав</w:t>
      </w:r>
      <w:r w:rsidR="003D5C6F" w:rsidRPr="003D5C6F">
        <w:rPr>
          <w:rFonts w:eastAsia="Times New Roman" w:cs="Arial"/>
          <w:i/>
          <w:color w:val="000000"/>
          <w:szCs w:val="28"/>
          <w:lang w:eastAsia="uk-UA"/>
        </w:rPr>
        <w:t>и</w:t>
      </w:r>
      <w:r w:rsidRPr="003D5C6F">
        <w:rPr>
          <w:rFonts w:eastAsia="Times New Roman" w:cs="Arial"/>
          <w:i/>
          <w:color w:val="000000"/>
          <w:szCs w:val="28"/>
          <w:lang w:eastAsia="uk-UA"/>
        </w:rPr>
        <w:t>гатор</w:t>
      </w:r>
      <w:r w:rsidR="003D5C6F">
        <w:rPr>
          <w:rFonts w:eastAsia="Times New Roman" w:cs="Arial"/>
          <w:i/>
          <w:color w:val="000000"/>
          <w:szCs w:val="28"/>
          <w:lang w:val="uk-UA" w:eastAsia="uk-UA"/>
        </w:rPr>
        <w:t xml:space="preserve"> </w:t>
      </w:r>
      <w:r w:rsidR="003D5C6F">
        <w:rPr>
          <w:rFonts w:eastAsia="Times New Roman" w:cs="Arial"/>
          <w:color w:val="000000"/>
          <w:szCs w:val="28"/>
          <w:lang w:val="uk-UA" w:eastAsia="uk-UA"/>
        </w:rPr>
        <w:t>(</w:t>
      </w:r>
      <w:r w:rsidRPr="00EF68E2">
        <w:rPr>
          <w:rFonts w:eastAsia="Times New Roman" w:cs="Arial"/>
          <w:color w:val="000000"/>
          <w:szCs w:val="28"/>
          <w:lang w:val="uk-UA" w:eastAsia="uk-UA"/>
        </w:rPr>
        <w:t>рис. 3</w:t>
      </w:r>
      <w:r w:rsidR="003D5C6F">
        <w:rPr>
          <w:rFonts w:eastAsia="Times New Roman" w:cs="Arial"/>
          <w:color w:val="000000"/>
          <w:szCs w:val="28"/>
          <w:lang w:val="uk-UA" w:eastAsia="uk-UA"/>
        </w:rPr>
        <w:t>)</w:t>
      </w:r>
      <w:r w:rsidRPr="00EF68E2">
        <w:rPr>
          <w:rFonts w:eastAsia="Times New Roman" w:cs="Arial"/>
          <w:color w:val="000000"/>
          <w:szCs w:val="28"/>
          <w:lang w:val="uk-UA" w:eastAsia="uk-UA"/>
        </w:rPr>
        <w:t xml:space="preserve">. </w:t>
      </w:r>
      <w:r w:rsidR="003D5C6F">
        <w:rPr>
          <w:rFonts w:eastAsia="Times New Roman" w:cs="Arial"/>
          <w:color w:val="000000"/>
          <w:szCs w:val="28"/>
          <w:lang w:val="uk-UA" w:eastAsia="uk-UA"/>
        </w:rPr>
        <w:t>П</w:t>
      </w:r>
      <w:r w:rsidR="003D5C6F" w:rsidRPr="00EF68E2">
        <w:rPr>
          <w:rFonts w:eastAsia="Times New Roman" w:cs="Arial"/>
          <w:color w:val="000000"/>
          <w:szCs w:val="28"/>
          <w:lang w:val="uk-UA" w:eastAsia="uk-UA"/>
        </w:rPr>
        <w:t xml:space="preserve">алітра </w:t>
      </w:r>
      <w:r w:rsidR="003D5C6F" w:rsidRPr="00EF68E2">
        <w:rPr>
          <w:rFonts w:eastAsia="Times New Roman" w:cs="Arial"/>
          <w:i/>
          <w:color w:val="000000"/>
          <w:szCs w:val="28"/>
          <w:lang w:val="uk-UA" w:eastAsia="uk-UA"/>
        </w:rPr>
        <w:t>Навігатор</w:t>
      </w:r>
      <w:r w:rsidR="003D5C6F">
        <w:rPr>
          <w:rFonts w:eastAsia="Times New Roman" w:cs="Arial"/>
          <w:color w:val="000000"/>
          <w:szCs w:val="28"/>
          <w:lang w:val="uk-UA" w:eastAsia="uk-UA"/>
        </w:rPr>
        <w:t xml:space="preserve"> викликається за командою </w:t>
      </w:r>
      <w:r w:rsidR="003D5C6F">
        <w:rPr>
          <w:rFonts w:eastAsia="Times New Roman" w:cs="Arial"/>
          <w:b/>
          <w:color w:val="000000"/>
          <w:szCs w:val="28"/>
          <w:lang w:val="uk-UA" w:eastAsia="uk-UA"/>
        </w:rPr>
        <w:t>Окно-Навигатор</w:t>
      </w:r>
      <w:r w:rsidR="003D5C6F">
        <w:rPr>
          <w:rFonts w:eastAsia="Times New Roman" w:cs="Arial"/>
          <w:color w:val="000000"/>
          <w:szCs w:val="28"/>
          <w:lang w:val="uk-UA" w:eastAsia="uk-UA"/>
        </w:rPr>
        <w:t>.</w:t>
      </w:r>
      <w:r w:rsidR="003D5C6F" w:rsidRPr="003D5C6F">
        <w:rPr>
          <w:rFonts w:eastAsia="Times New Roman" w:cs="Arial"/>
          <w:color w:val="000000"/>
          <w:szCs w:val="28"/>
          <w:lang w:val="uk-UA" w:eastAsia="uk-UA"/>
        </w:rPr>
        <w:t xml:space="preserve"> </w:t>
      </w:r>
      <w:r w:rsidR="003D5C6F" w:rsidRPr="00EF68E2">
        <w:rPr>
          <w:rFonts w:eastAsia="Times New Roman" w:cs="Arial"/>
          <w:color w:val="000000"/>
          <w:szCs w:val="28"/>
          <w:lang w:val="uk-UA" w:eastAsia="uk-UA"/>
        </w:rPr>
        <w:t>Основну частину палітри займає мініатюра поточного документа. Нижче розташовуються поле введення масштабу і повзунок плавної його зміни</w:t>
      </w:r>
      <w:r w:rsidR="003D5C6F">
        <w:rPr>
          <w:rFonts w:eastAsia="Times New Roman" w:cs="Arial"/>
          <w:color w:val="000000"/>
          <w:szCs w:val="28"/>
          <w:lang w:val="uk-UA" w:eastAsia="uk-UA"/>
        </w:rPr>
        <w:t>.</w:t>
      </w:r>
    </w:p>
    <w:p w:rsidR="00D52CB5" w:rsidRPr="00EF68E2" w:rsidRDefault="00D52CB5" w:rsidP="00D52CB5">
      <w:pPr>
        <w:shd w:val="clear" w:color="auto" w:fill="FFFFFF"/>
        <w:ind w:firstLine="720"/>
        <w:jc w:val="both"/>
        <w:rPr>
          <w:rFonts w:eastAsia="Times New Roman" w:cs="Arial"/>
          <w:color w:val="000000"/>
          <w:szCs w:val="28"/>
          <w:lang w:val="uk-UA" w:eastAsia="uk-UA"/>
        </w:rPr>
      </w:pPr>
      <w:r w:rsidRPr="00EF68E2">
        <w:rPr>
          <w:rFonts w:eastAsia="Times New Roman" w:cs="Arial"/>
          <w:color w:val="000000"/>
          <w:szCs w:val="28"/>
          <w:lang w:val="uk-UA" w:eastAsia="uk-UA"/>
        </w:rPr>
        <w:t xml:space="preserve">На мініатюрі зображення в палітрі </w:t>
      </w:r>
      <w:r w:rsidRPr="003D5C6F">
        <w:rPr>
          <w:rFonts w:eastAsia="Times New Roman" w:cs="Arial"/>
          <w:i/>
          <w:color w:val="000000"/>
          <w:szCs w:val="28"/>
          <w:lang w:eastAsia="uk-UA"/>
        </w:rPr>
        <w:t>Навигатор</w:t>
      </w:r>
      <w:r>
        <w:rPr>
          <w:rFonts w:eastAsia="Times New Roman" w:cs="Arial"/>
          <w:i/>
          <w:color w:val="000000"/>
          <w:szCs w:val="28"/>
          <w:lang w:val="uk-UA" w:eastAsia="uk-UA"/>
        </w:rPr>
        <w:t xml:space="preserve"> </w:t>
      </w:r>
      <w:r>
        <w:rPr>
          <w:rFonts w:eastAsia="Times New Roman" w:cs="Arial"/>
          <w:color w:val="000000"/>
          <w:szCs w:val="28"/>
          <w:lang w:val="uk-UA" w:eastAsia="uk-UA"/>
        </w:rPr>
        <w:t>видима частина зображення обмежена червоною рамкою, колір якої</w:t>
      </w:r>
      <w:r w:rsidRPr="00EF68E2">
        <w:rPr>
          <w:rFonts w:eastAsia="Times New Roman" w:cs="Arial"/>
          <w:color w:val="000000"/>
          <w:szCs w:val="28"/>
          <w:lang w:val="uk-UA" w:eastAsia="uk-UA"/>
        </w:rPr>
        <w:t xml:space="preserve"> можна змінити у меню палітри. Якщо помістити покажчик в центр рамки в палітрі </w:t>
      </w:r>
      <w:r w:rsidRPr="003D5C6F">
        <w:rPr>
          <w:rFonts w:eastAsia="Times New Roman" w:cs="Arial"/>
          <w:i/>
          <w:color w:val="000000"/>
          <w:szCs w:val="28"/>
          <w:lang w:eastAsia="uk-UA"/>
        </w:rPr>
        <w:t>Навигатор</w:t>
      </w:r>
      <w:r>
        <w:rPr>
          <w:rFonts w:eastAsia="Times New Roman" w:cs="Arial"/>
          <w:i/>
          <w:color w:val="000000"/>
          <w:szCs w:val="28"/>
          <w:lang w:val="uk-UA" w:eastAsia="uk-UA"/>
        </w:rPr>
        <w:t>,</w:t>
      </w:r>
      <w:r w:rsidRPr="00EF68E2">
        <w:rPr>
          <w:rFonts w:eastAsia="Times New Roman" w:cs="Arial"/>
          <w:color w:val="000000"/>
          <w:szCs w:val="28"/>
          <w:lang w:val="uk-UA" w:eastAsia="uk-UA"/>
        </w:rPr>
        <w:t xml:space="preserve"> покажчик миші прийме вид, характерний для інструменту </w:t>
      </w:r>
      <w:r w:rsidRPr="003D5C6F">
        <w:rPr>
          <w:rFonts w:eastAsia="Times New Roman" w:cs="Arial"/>
          <w:i/>
          <w:color w:val="000000"/>
          <w:szCs w:val="28"/>
          <w:lang w:val="uk-UA" w:eastAsia="uk-UA"/>
        </w:rPr>
        <w:t>Рука</w:t>
      </w:r>
      <w:r>
        <w:rPr>
          <w:rFonts w:eastAsia="Times New Roman" w:cs="Arial"/>
          <w:color w:val="000000"/>
          <w:szCs w:val="28"/>
          <w:lang w:val="uk-UA" w:eastAsia="uk-UA"/>
        </w:rPr>
        <w:t xml:space="preserve">. </w:t>
      </w:r>
      <w:r w:rsidRPr="00EF68E2">
        <w:rPr>
          <w:rFonts w:eastAsia="Times New Roman" w:cs="Arial"/>
          <w:color w:val="000000"/>
          <w:szCs w:val="28"/>
          <w:lang w:val="uk-UA" w:eastAsia="uk-UA"/>
        </w:rPr>
        <w:t>Таким чином, можна використовувати палітру</w:t>
      </w:r>
      <w:r>
        <w:rPr>
          <w:rFonts w:eastAsia="Times New Roman" w:cs="Arial"/>
          <w:color w:val="000000"/>
          <w:szCs w:val="28"/>
          <w:lang w:val="uk-UA" w:eastAsia="uk-UA"/>
        </w:rPr>
        <w:t xml:space="preserve"> </w:t>
      </w:r>
      <w:r w:rsidRPr="003D5C6F">
        <w:rPr>
          <w:rFonts w:eastAsia="Times New Roman" w:cs="Arial"/>
          <w:i/>
          <w:color w:val="000000"/>
          <w:szCs w:val="28"/>
          <w:lang w:eastAsia="uk-UA"/>
        </w:rPr>
        <w:t>Навигатор</w:t>
      </w:r>
      <w:r w:rsidRPr="00EF68E2">
        <w:rPr>
          <w:rFonts w:eastAsia="Times New Roman" w:cs="Arial"/>
          <w:color w:val="000000"/>
          <w:szCs w:val="28"/>
          <w:lang w:val="uk-UA" w:eastAsia="uk-UA"/>
        </w:rPr>
        <w:t xml:space="preserve"> замість інструменту </w:t>
      </w:r>
      <w:r w:rsidRPr="003D5C6F">
        <w:rPr>
          <w:rFonts w:eastAsia="Times New Roman" w:cs="Arial"/>
          <w:i/>
          <w:color w:val="000000"/>
          <w:szCs w:val="28"/>
          <w:lang w:val="uk-UA" w:eastAsia="uk-UA"/>
        </w:rPr>
        <w:t>Рука</w:t>
      </w:r>
      <w:r w:rsidRPr="00EF68E2">
        <w:rPr>
          <w:rFonts w:eastAsia="Times New Roman" w:cs="Arial"/>
          <w:color w:val="000000"/>
          <w:szCs w:val="28"/>
          <w:lang w:val="uk-UA" w:eastAsia="uk-UA"/>
        </w:rPr>
        <w:t xml:space="preserve">. Перевага полягає в тому, що немає необхідності </w:t>
      </w:r>
      <w:r w:rsidRPr="00EF68E2">
        <w:rPr>
          <w:rFonts w:eastAsia="Times New Roman" w:cs="Arial"/>
          <w:color w:val="000000"/>
          <w:szCs w:val="28"/>
          <w:lang w:val="uk-UA" w:eastAsia="uk-UA"/>
        </w:rPr>
        <w:lastRenderedPageBreak/>
        <w:t>змінювати поточний інструмент і завжди видно, який фрагмент зображення в даний момент знаходиться на екрані.</w:t>
      </w:r>
    </w:p>
    <w:p w:rsidR="00DF7289" w:rsidRPr="00EF68E2" w:rsidRDefault="00DF7289" w:rsidP="00240107">
      <w:pPr>
        <w:spacing w:before="120" w:after="240"/>
        <w:ind w:firstLine="0"/>
        <w:jc w:val="center"/>
        <w:rPr>
          <w:rFonts w:eastAsia="Times New Roman" w:cs="Times New Roman"/>
          <w:color w:val="000000"/>
          <w:szCs w:val="24"/>
          <w:lang w:val="uk-UA" w:eastAsia="uk-UA"/>
        </w:rPr>
      </w:pPr>
      <w:r w:rsidRPr="00EF68E2">
        <w:rPr>
          <w:noProof/>
          <w:lang w:eastAsia="ru-RU"/>
        </w:rPr>
        <w:drawing>
          <wp:inline distT="0" distB="0" distL="0" distR="0" wp14:anchorId="07FB49A3" wp14:editId="4E449D86">
            <wp:extent cx="2339340" cy="1924685"/>
            <wp:effectExtent l="0" t="0" r="381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l="38068" t="37148" r="41109" b="46890"/>
                    <a:stretch>
                      <a:fillRect/>
                    </a:stretch>
                  </pic:blipFill>
                  <pic:spPr bwMode="auto">
                    <a:xfrm>
                      <a:off x="0" y="0"/>
                      <a:ext cx="2339340" cy="1924685"/>
                    </a:xfrm>
                    <a:prstGeom prst="rect">
                      <a:avLst/>
                    </a:prstGeom>
                    <a:noFill/>
                    <a:ln>
                      <a:noFill/>
                    </a:ln>
                  </pic:spPr>
                </pic:pic>
              </a:graphicData>
            </a:graphic>
          </wp:inline>
        </w:drawing>
      </w:r>
    </w:p>
    <w:p w:rsidR="00DF7289" w:rsidRPr="00EF68E2" w:rsidRDefault="00DF7289" w:rsidP="00240107">
      <w:pPr>
        <w:spacing w:before="120" w:after="240"/>
        <w:ind w:firstLine="0"/>
        <w:jc w:val="center"/>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Рис. 3. </w:t>
      </w:r>
      <w:r w:rsidRPr="00D52CB5">
        <w:rPr>
          <w:rFonts w:eastAsia="Times New Roman" w:cs="Times New Roman"/>
          <w:b/>
          <w:color w:val="000000"/>
          <w:szCs w:val="24"/>
          <w:lang w:val="uk-UA" w:eastAsia="uk-UA"/>
        </w:rPr>
        <w:t xml:space="preserve">Палітра </w:t>
      </w:r>
      <w:r w:rsidR="00D52CB5" w:rsidRPr="00D52CB5">
        <w:rPr>
          <w:rFonts w:eastAsia="Times New Roman" w:cs="Arial"/>
          <w:b/>
          <w:i/>
          <w:color w:val="000000"/>
          <w:szCs w:val="28"/>
          <w:lang w:eastAsia="uk-UA"/>
        </w:rPr>
        <w:t>Навигатор</w:t>
      </w:r>
    </w:p>
    <w:p w:rsidR="00DF7289" w:rsidRDefault="00DF7289" w:rsidP="00DF7289">
      <w:pPr>
        <w:shd w:val="clear" w:color="auto" w:fill="FFFFFF"/>
        <w:ind w:firstLine="720"/>
        <w:jc w:val="both"/>
        <w:rPr>
          <w:rFonts w:eastAsia="Times New Roman" w:cs="Arial"/>
          <w:color w:val="000000"/>
          <w:szCs w:val="28"/>
          <w:lang w:val="uk-UA" w:eastAsia="uk-UA"/>
        </w:rPr>
      </w:pPr>
      <w:r w:rsidRPr="00EF68E2">
        <w:rPr>
          <w:rFonts w:eastAsia="Times New Roman" w:cs="Arial"/>
          <w:color w:val="000000"/>
          <w:szCs w:val="28"/>
          <w:lang w:val="uk-UA" w:eastAsia="uk-UA"/>
        </w:rPr>
        <w:t>Палітра</w:t>
      </w:r>
      <w:r w:rsidR="003D5C6F">
        <w:rPr>
          <w:rFonts w:eastAsia="Times New Roman" w:cs="Arial"/>
          <w:color w:val="000000"/>
          <w:szCs w:val="28"/>
          <w:lang w:val="uk-UA" w:eastAsia="uk-UA"/>
        </w:rPr>
        <w:t xml:space="preserve"> </w:t>
      </w:r>
      <w:r w:rsidR="003D5C6F" w:rsidRPr="00D52CB5">
        <w:rPr>
          <w:rFonts w:eastAsia="Times New Roman" w:cs="Arial"/>
          <w:i/>
          <w:color w:val="000000"/>
          <w:szCs w:val="28"/>
          <w:lang w:eastAsia="uk-UA"/>
        </w:rPr>
        <w:t>Навигатор</w:t>
      </w:r>
      <w:r w:rsidRPr="00EF68E2">
        <w:rPr>
          <w:rFonts w:eastAsia="Times New Roman" w:cs="Arial"/>
          <w:color w:val="000000"/>
          <w:szCs w:val="28"/>
          <w:lang w:val="uk-UA" w:eastAsia="uk-UA"/>
        </w:rPr>
        <w:t xml:space="preserve"> пропонує такий же зручний спосіб вибору фрагмента і масштабу, як і інструмент </w:t>
      </w:r>
      <w:r w:rsidR="00D52CB5" w:rsidRPr="00D52CB5">
        <w:rPr>
          <w:rFonts w:eastAsia="Times New Roman" w:cs="Arial"/>
          <w:i/>
          <w:color w:val="000000"/>
          <w:szCs w:val="28"/>
          <w:lang w:val="uk-UA" w:eastAsia="uk-UA"/>
        </w:rPr>
        <w:t>Масштаб</w:t>
      </w:r>
      <w:r w:rsidRPr="00EF68E2">
        <w:rPr>
          <w:rFonts w:eastAsia="Times New Roman" w:cs="Arial"/>
          <w:color w:val="000000"/>
          <w:szCs w:val="28"/>
          <w:lang w:val="uk-UA" w:eastAsia="uk-UA"/>
        </w:rPr>
        <w:t xml:space="preserve">. </w:t>
      </w:r>
      <w:r w:rsidR="00D52CB5">
        <w:rPr>
          <w:rFonts w:eastAsia="Times New Roman" w:cs="Arial"/>
          <w:color w:val="000000"/>
          <w:szCs w:val="28"/>
          <w:lang w:val="uk-UA" w:eastAsia="uk-UA"/>
        </w:rPr>
        <w:t>П</w:t>
      </w:r>
      <w:r w:rsidRPr="00EF68E2">
        <w:rPr>
          <w:rFonts w:eastAsia="Times New Roman" w:cs="Arial"/>
          <w:color w:val="000000"/>
          <w:szCs w:val="28"/>
          <w:lang w:val="uk-UA" w:eastAsia="uk-UA"/>
        </w:rPr>
        <w:t>ереміщ</w:t>
      </w:r>
      <w:r w:rsidR="00D52CB5">
        <w:rPr>
          <w:rFonts w:eastAsia="Times New Roman" w:cs="Arial"/>
          <w:color w:val="000000"/>
          <w:szCs w:val="28"/>
          <w:lang w:val="uk-UA" w:eastAsia="uk-UA"/>
        </w:rPr>
        <w:t>у</w:t>
      </w:r>
      <w:r w:rsidRPr="00EF68E2">
        <w:rPr>
          <w:rFonts w:eastAsia="Times New Roman" w:cs="Arial"/>
          <w:color w:val="000000"/>
          <w:szCs w:val="28"/>
          <w:lang w:val="uk-UA" w:eastAsia="uk-UA"/>
        </w:rPr>
        <w:t xml:space="preserve">ючи покажчик по мініатюрі, </w:t>
      </w:r>
      <w:r w:rsidR="00D52CB5">
        <w:rPr>
          <w:rFonts w:eastAsia="Times New Roman" w:cs="Arial"/>
          <w:color w:val="000000"/>
          <w:szCs w:val="28"/>
          <w:lang w:val="uk-UA" w:eastAsia="uk-UA"/>
        </w:rPr>
        <w:t>можна обрати</w:t>
      </w:r>
      <w:r w:rsidRPr="00EF68E2">
        <w:rPr>
          <w:rFonts w:eastAsia="Times New Roman" w:cs="Arial"/>
          <w:color w:val="000000"/>
          <w:szCs w:val="28"/>
          <w:lang w:val="uk-UA" w:eastAsia="uk-UA"/>
        </w:rPr>
        <w:t xml:space="preserve"> </w:t>
      </w:r>
      <w:r w:rsidR="00D52CB5">
        <w:rPr>
          <w:rFonts w:eastAsia="Times New Roman" w:cs="Arial"/>
          <w:color w:val="000000"/>
          <w:szCs w:val="28"/>
          <w:lang w:val="uk-UA" w:eastAsia="uk-UA"/>
        </w:rPr>
        <w:t>необхідний</w:t>
      </w:r>
      <w:r w:rsidRPr="00EF68E2">
        <w:rPr>
          <w:rFonts w:eastAsia="Times New Roman" w:cs="Arial"/>
          <w:color w:val="000000"/>
          <w:szCs w:val="28"/>
          <w:lang w:val="uk-UA" w:eastAsia="uk-UA"/>
        </w:rPr>
        <w:t xml:space="preserve"> фрагмент зображення. </w:t>
      </w:r>
    </w:p>
    <w:p w:rsidR="00167543" w:rsidRDefault="00167543" w:rsidP="00DF7289">
      <w:pPr>
        <w:shd w:val="clear" w:color="auto" w:fill="FFFFFF"/>
        <w:ind w:firstLine="720"/>
        <w:jc w:val="both"/>
        <w:rPr>
          <w:rFonts w:eastAsia="Times New Roman" w:cs="Arial"/>
          <w:color w:val="000000"/>
          <w:szCs w:val="28"/>
          <w:lang w:val="uk-UA" w:eastAsia="uk-UA"/>
        </w:rPr>
      </w:pPr>
    </w:p>
    <w:p w:rsidR="003657B1" w:rsidRPr="00167543" w:rsidRDefault="003657B1" w:rsidP="002C648B">
      <w:pPr>
        <w:pStyle w:val="2"/>
        <w:ind w:firstLine="0"/>
        <w:rPr>
          <w:rFonts w:eastAsia="Times New Roman"/>
          <w:lang w:eastAsia="ar-SA"/>
        </w:rPr>
      </w:pPr>
      <w:bookmarkStart w:id="6" w:name="_Toc511591496"/>
      <w:r w:rsidRPr="00167543">
        <w:rPr>
          <w:rFonts w:eastAsia="Times New Roman"/>
          <w:lang w:eastAsia="ar-SA"/>
        </w:rPr>
        <w:t xml:space="preserve">Самостійна робота № 2. </w:t>
      </w:r>
      <w:r w:rsidR="00D5263F">
        <w:rPr>
          <w:rFonts w:eastAsia="Times New Roman"/>
          <w:lang w:eastAsia="ar-SA"/>
        </w:rPr>
        <w:br/>
      </w:r>
      <w:r w:rsidRPr="00167543">
        <w:rPr>
          <w:rFonts w:eastAsia="Times New Roman"/>
          <w:lang w:eastAsia="ar-SA"/>
        </w:rPr>
        <w:t xml:space="preserve">Налагодження </w:t>
      </w:r>
      <w:r w:rsidRPr="00167543">
        <w:rPr>
          <w:rFonts w:eastAsia="Times New Roman"/>
          <w:lang w:val="en-US" w:eastAsia="ar-SA"/>
        </w:rPr>
        <w:t>Photoshop</w:t>
      </w:r>
      <w:r w:rsidRPr="00167543">
        <w:rPr>
          <w:rFonts w:eastAsia="Times New Roman"/>
          <w:lang w:eastAsia="ar-SA"/>
        </w:rPr>
        <w:t xml:space="preserve"> для більш ефективної роботи</w:t>
      </w:r>
      <w:bookmarkEnd w:id="6"/>
    </w:p>
    <w:p w:rsidR="003657B1" w:rsidRPr="009A371C" w:rsidRDefault="003657B1" w:rsidP="003657B1">
      <w:pPr>
        <w:suppressAutoHyphens/>
        <w:autoSpaceDE w:val="0"/>
        <w:ind w:firstLine="737"/>
        <w:jc w:val="both"/>
        <w:textAlignment w:val="baseline"/>
        <w:rPr>
          <w:rFonts w:eastAsia="Times New Roman" w:cs="Arial"/>
          <w:bCs/>
          <w:color w:val="000000"/>
          <w:kern w:val="1"/>
          <w:szCs w:val="28"/>
          <w:lang w:val="uk-UA" w:eastAsia="ar-SA"/>
        </w:rPr>
      </w:pPr>
      <w:r w:rsidRPr="009A371C">
        <w:rPr>
          <w:rFonts w:eastAsia="Times New Roman" w:cs="Arial"/>
          <w:b/>
          <w:kern w:val="1"/>
          <w:szCs w:val="28"/>
          <w:lang w:val="uk-UA" w:eastAsia="ar-SA"/>
        </w:rPr>
        <w:t>Мета роботи:</w:t>
      </w:r>
      <w:r w:rsidRPr="009A371C">
        <w:rPr>
          <w:rFonts w:eastAsia="Times New Roman" w:cs="Arial"/>
          <w:kern w:val="1"/>
          <w:szCs w:val="28"/>
          <w:lang w:val="uk-UA" w:eastAsia="ar-SA"/>
        </w:rPr>
        <w:t xml:space="preserve"> отримання знань та навичок </w:t>
      </w:r>
      <w:r>
        <w:rPr>
          <w:rFonts w:eastAsia="Times New Roman" w:cs="Arial"/>
          <w:kern w:val="1"/>
          <w:szCs w:val="28"/>
          <w:lang w:val="uk-UA" w:eastAsia="ar-SA"/>
        </w:rPr>
        <w:t xml:space="preserve">з </w:t>
      </w:r>
      <w:r>
        <w:rPr>
          <w:rFonts w:eastAsia="Times New Roman" w:cs="Arial"/>
          <w:bCs/>
          <w:color w:val="000000"/>
          <w:kern w:val="1"/>
          <w:szCs w:val="28"/>
          <w:lang w:val="uk-UA" w:eastAsia="ar-SA"/>
        </w:rPr>
        <w:t xml:space="preserve">налагодження </w:t>
      </w:r>
      <w:r w:rsidRPr="009A371C">
        <w:rPr>
          <w:rFonts w:eastAsia="Times New Roman" w:cs="Arial"/>
          <w:bCs/>
          <w:color w:val="000000"/>
          <w:kern w:val="1"/>
          <w:szCs w:val="28"/>
          <w:lang w:val="uk-UA" w:eastAsia="ar-SA"/>
        </w:rPr>
        <w:t xml:space="preserve">робочого </w:t>
      </w:r>
      <w:r>
        <w:rPr>
          <w:rFonts w:eastAsia="Times New Roman" w:cs="Arial"/>
          <w:bCs/>
          <w:color w:val="000000"/>
          <w:kern w:val="1"/>
          <w:szCs w:val="28"/>
          <w:lang w:val="uk-UA" w:eastAsia="ar-SA"/>
        </w:rPr>
        <w:t xml:space="preserve">середовища </w:t>
      </w:r>
      <w:r w:rsidRPr="003657B1">
        <w:rPr>
          <w:rFonts w:eastAsia="Times New Roman" w:cs="Arial"/>
          <w:bCs/>
          <w:color w:val="000000"/>
          <w:kern w:val="1"/>
          <w:szCs w:val="28"/>
          <w:lang w:val="en-US" w:eastAsia="ar-SA"/>
        </w:rPr>
        <w:t>Photoshop</w:t>
      </w:r>
      <w:r w:rsidRPr="0010565B">
        <w:rPr>
          <w:rFonts w:eastAsia="Times New Roman" w:cs="Arial"/>
          <w:bCs/>
          <w:color w:val="000000"/>
          <w:kern w:val="1"/>
          <w:szCs w:val="28"/>
          <w:lang w:eastAsia="ar-SA"/>
        </w:rPr>
        <w:t xml:space="preserve"> </w:t>
      </w:r>
      <w:r>
        <w:rPr>
          <w:rFonts w:eastAsia="Times New Roman" w:cs="Arial"/>
          <w:bCs/>
          <w:color w:val="000000"/>
          <w:kern w:val="1"/>
          <w:szCs w:val="28"/>
          <w:lang w:val="uk-UA" w:eastAsia="ar-SA"/>
        </w:rPr>
        <w:t>для ефективної роботи</w:t>
      </w:r>
      <w:r w:rsidRPr="009A371C">
        <w:rPr>
          <w:rFonts w:eastAsia="Times New Roman" w:cs="Arial"/>
          <w:bCs/>
          <w:color w:val="000000"/>
          <w:kern w:val="1"/>
          <w:szCs w:val="28"/>
          <w:lang w:val="uk-UA" w:eastAsia="ar-SA"/>
        </w:rPr>
        <w:t xml:space="preserve">. </w:t>
      </w:r>
    </w:p>
    <w:p w:rsidR="003657B1" w:rsidRPr="009A371C" w:rsidRDefault="003657B1" w:rsidP="003657B1">
      <w:pPr>
        <w:suppressAutoHyphens/>
        <w:autoSpaceDE w:val="0"/>
        <w:ind w:firstLine="737"/>
        <w:jc w:val="both"/>
        <w:textAlignment w:val="baseline"/>
        <w:rPr>
          <w:rFonts w:eastAsia="Times New Roman" w:cs="Arial"/>
          <w:kern w:val="1"/>
          <w:szCs w:val="28"/>
          <w:lang w:val="uk-UA" w:eastAsia="ar-SA"/>
        </w:rPr>
      </w:pPr>
      <w:r w:rsidRPr="009A371C">
        <w:rPr>
          <w:rFonts w:eastAsia="Times New Roman" w:cs="Arial"/>
          <w:kern w:val="1"/>
          <w:szCs w:val="28"/>
          <w:lang w:val="uk-UA" w:eastAsia="ar-SA"/>
        </w:rPr>
        <w:t xml:space="preserve">У результаті виконання самостійної роботи у студента формуються </w:t>
      </w:r>
      <w:r w:rsidRPr="009A371C">
        <w:rPr>
          <w:rFonts w:eastAsia="Times New Roman" w:cs="Arial"/>
          <w:b/>
          <w:kern w:val="1"/>
          <w:szCs w:val="28"/>
          <w:lang w:val="uk-UA" w:eastAsia="ar-SA"/>
        </w:rPr>
        <w:t>компетентності:</w:t>
      </w:r>
      <w:r w:rsidRPr="009A371C">
        <w:rPr>
          <w:rFonts w:eastAsia="Times New Roman" w:cs="Arial"/>
          <w:kern w:val="1"/>
          <w:szCs w:val="28"/>
          <w:lang w:val="uk-UA" w:eastAsia="ar-SA"/>
        </w:rPr>
        <w:t xml:space="preserve"> здатність самостійно вивчати нові програмні продукти, налагодження робочого середовища </w:t>
      </w:r>
      <w:r>
        <w:rPr>
          <w:rFonts w:eastAsia="Times New Roman" w:cs="Arial"/>
          <w:kern w:val="1"/>
          <w:szCs w:val="28"/>
          <w:lang w:val="uk-UA" w:eastAsia="ar-SA"/>
        </w:rPr>
        <w:t>для</w:t>
      </w:r>
      <w:r w:rsidRPr="009A371C">
        <w:rPr>
          <w:rFonts w:eastAsia="Times New Roman" w:cs="Arial"/>
          <w:kern w:val="1"/>
          <w:szCs w:val="28"/>
          <w:lang w:val="uk-UA" w:eastAsia="ar-SA"/>
        </w:rPr>
        <w:t xml:space="preserve"> підвищення ефективності роботи. </w:t>
      </w:r>
    </w:p>
    <w:p w:rsidR="003657B1" w:rsidRPr="009A371C" w:rsidRDefault="003657B1" w:rsidP="003657B1">
      <w:pPr>
        <w:suppressAutoHyphens/>
        <w:autoSpaceDE w:val="0"/>
        <w:ind w:firstLine="737"/>
        <w:jc w:val="both"/>
        <w:textAlignment w:val="baseline"/>
        <w:rPr>
          <w:rFonts w:eastAsia="Times New Roman" w:cs="Arial"/>
          <w:kern w:val="1"/>
          <w:szCs w:val="28"/>
          <w:lang w:val="uk-UA" w:eastAsia="ar-SA"/>
        </w:rPr>
      </w:pPr>
      <w:r w:rsidRPr="009A371C">
        <w:rPr>
          <w:rFonts w:eastAsia="Times New Roman" w:cs="Arial"/>
          <w:b/>
          <w:kern w:val="1"/>
          <w:szCs w:val="28"/>
          <w:lang w:val="uk-UA" w:eastAsia="ar-SA"/>
        </w:rPr>
        <w:t xml:space="preserve">Результатом </w:t>
      </w:r>
      <w:r w:rsidRPr="009A371C">
        <w:rPr>
          <w:rFonts w:eastAsia="Times New Roman" w:cs="Arial"/>
          <w:kern w:val="1"/>
          <w:szCs w:val="28"/>
          <w:lang w:val="uk-UA" w:eastAsia="ar-SA"/>
        </w:rPr>
        <w:t>виконання самостійної роботи є звіт з виконання завдання.</w:t>
      </w:r>
    </w:p>
    <w:p w:rsidR="003657B1" w:rsidRPr="009A371C" w:rsidRDefault="003657B1" w:rsidP="002C648B">
      <w:pPr>
        <w:pStyle w:val="3"/>
        <w:ind w:firstLine="0"/>
        <w:rPr>
          <w:lang w:val="x-none"/>
        </w:rPr>
      </w:pPr>
      <w:bookmarkStart w:id="7" w:name="_Toc511591497"/>
      <w:r w:rsidRPr="009A371C">
        <w:t>Завдання</w:t>
      </w:r>
      <w:r w:rsidRPr="009A371C">
        <w:rPr>
          <w:lang w:val="x-none"/>
        </w:rPr>
        <w:t xml:space="preserve"> </w:t>
      </w:r>
      <w:r w:rsidRPr="009A371C">
        <w:t>для</w:t>
      </w:r>
      <w:r w:rsidRPr="009A371C">
        <w:rPr>
          <w:lang w:val="x-none"/>
        </w:rPr>
        <w:t xml:space="preserve"> </w:t>
      </w:r>
      <w:r w:rsidRPr="009A371C">
        <w:t>самостійної</w:t>
      </w:r>
      <w:r w:rsidRPr="009A371C">
        <w:rPr>
          <w:lang w:val="x-none"/>
        </w:rPr>
        <w:t xml:space="preserve"> </w:t>
      </w:r>
      <w:r w:rsidRPr="009A371C">
        <w:t>роботи</w:t>
      </w:r>
      <w:bookmarkEnd w:id="7"/>
    </w:p>
    <w:p w:rsidR="003657B1" w:rsidRDefault="003657B1" w:rsidP="001E4148">
      <w:pPr>
        <w:pStyle w:val="a3"/>
        <w:numPr>
          <w:ilvl w:val="0"/>
          <w:numId w:val="13"/>
        </w:numPr>
        <w:tabs>
          <w:tab w:val="left" w:pos="1134"/>
        </w:tabs>
        <w:spacing w:after="0" w:line="288" w:lineRule="auto"/>
        <w:ind w:left="0" w:firstLine="709"/>
        <w:jc w:val="both"/>
        <w:rPr>
          <w:rFonts w:ascii="Arial" w:eastAsia="Times New Roman" w:hAnsi="Arial"/>
          <w:szCs w:val="24"/>
          <w:lang w:val="uk-UA" w:eastAsia="uk-UA"/>
        </w:rPr>
      </w:pPr>
      <w:r w:rsidRPr="001E4148">
        <w:rPr>
          <w:rFonts w:ascii="Arial" w:eastAsia="Times New Roman" w:hAnsi="Arial"/>
          <w:szCs w:val="24"/>
          <w:lang w:val="uk-UA" w:eastAsia="uk-UA"/>
        </w:rPr>
        <w:t xml:space="preserve">Вивчіть </w:t>
      </w:r>
      <w:r w:rsidR="001E4148" w:rsidRPr="001E4148">
        <w:rPr>
          <w:rFonts w:ascii="Arial" w:eastAsia="Times New Roman" w:hAnsi="Arial"/>
          <w:szCs w:val="24"/>
          <w:lang w:val="uk-UA" w:eastAsia="uk-UA"/>
        </w:rPr>
        <w:t xml:space="preserve">основні установки програми </w:t>
      </w:r>
      <w:r w:rsidRPr="001E4148">
        <w:rPr>
          <w:rFonts w:ascii="Arial" w:eastAsia="Times New Roman" w:hAnsi="Arial"/>
          <w:szCs w:val="24"/>
          <w:lang w:val="en-US" w:eastAsia="uk-UA"/>
        </w:rPr>
        <w:t>Photoshop</w:t>
      </w:r>
      <w:r w:rsidRPr="001E4148">
        <w:rPr>
          <w:rFonts w:ascii="Arial" w:eastAsia="Times New Roman" w:hAnsi="Arial"/>
          <w:szCs w:val="24"/>
          <w:lang w:val="uk-UA" w:eastAsia="uk-UA"/>
        </w:rPr>
        <w:t>, вкажіть їх призначення</w:t>
      </w:r>
      <w:r w:rsidR="001E4148" w:rsidRPr="001E4148">
        <w:rPr>
          <w:rFonts w:ascii="Arial" w:eastAsia="Times New Roman" w:hAnsi="Arial"/>
          <w:szCs w:val="24"/>
          <w:lang w:val="uk-UA" w:eastAsia="uk-UA"/>
        </w:rPr>
        <w:t xml:space="preserve"> і вплив на ефективність</w:t>
      </w:r>
      <w:r w:rsidR="001E4148">
        <w:rPr>
          <w:rFonts w:ascii="Arial" w:eastAsia="Times New Roman" w:hAnsi="Arial"/>
          <w:szCs w:val="24"/>
          <w:lang w:val="uk-UA" w:eastAsia="uk-UA"/>
        </w:rPr>
        <w:t xml:space="preserve"> </w:t>
      </w:r>
      <w:r w:rsidR="001E4148" w:rsidRPr="001E4148">
        <w:rPr>
          <w:rFonts w:ascii="Arial" w:eastAsia="Times New Roman" w:hAnsi="Arial"/>
          <w:szCs w:val="24"/>
          <w:lang w:val="uk-UA" w:eastAsia="uk-UA"/>
        </w:rPr>
        <w:t>роботи</w:t>
      </w:r>
      <w:r w:rsidRPr="001E4148">
        <w:rPr>
          <w:rFonts w:ascii="Arial" w:eastAsia="Times New Roman" w:hAnsi="Arial"/>
          <w:szCs w:val="24"/>
          <w:lang w:val="uk-UA" w:eastAsia="uk-UA"/>
        </w:rPr>
        <w:t xml:space="preserve">. </w:t>
      </w:r>
    </w:p>
    <w:p w:rsidR="00214459" w:rsidRPr="001E4148" w:rsidRDefault="00214459" w:rsidP="001E4148">
      <w:pPr>
        <w:pStyle w:val="a3"/>
        <w:numPr>
          <w:ilvl w:val="0"/>
          <w:numId w:val="13"/>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color w:val="000000"/>
          <w:szCs w:val="24"/>
          <w:lang w:val="uk-UA" w:eastAsia="uk-UA"/>
        </w:rPr>
        <w:t xml:space="preserve">Підберіть найбільш приємлиму для вас кольорову схему середовища </w:t>
      </w:r>
      <w:r w:rsidRPr="001E4148">
        <w:rPr>
          <w:rFonts w:ascii="Arial" w:eastAsia="Times New Roman" w:hAnsi="Arial"/>
          <w:szCs w:val="24"/>
          <w:lang w:val="uk-UA" w:eastAsia="uk-UA"/>
        </w:rPr>
        <w:t xml:space="preserve">програми </w:t>
      </w:r>
      <w:r w:rsidRPr="001E4148">
        <w:rPr>
          <w:rFonts w:ascii="Arial" w:eastAsia="Times New Roman" w:hAnsi="Arial"/>
          <w:szCs w:val="24"/>
          <w:lang w:val="en-US" w:eastAsia="uk-UA"/>
        </w:rPr>
        <w:t>Photoshop</w:t>
      </w:r>
      <w:r>
        <w:rPr>
          <w:rFonts w:ascii="Arial" w:eastAsia="Times New Roman" w:hAnsi="Arial"/>
          <w:szCs w:val="24"/>
          <w:lang w:val="uk-UA" w:eastAsia="uk-UA"/>
        </w:rPr>
        <w:t>.</w:t>
      </w:r>
    </w:p>
    <w:p w:rsidR="003657B1" w:rsidRPr="001E4148" w:rsidRDefault="001E4148" w:rsidP="001E4148">
      <w:pPr>
        <w:pStyle w:val="a3"/>
        <w:numPr>
          <w:ilvl w:val="0"/>
          <w:numId w:val="13"/>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t xml:space="preserve">Розгляньте засоби зміни мови інтерфейсу </w:t>
      </w:r>
      <w:r w:rsidRPr="001E4148">
        <w:rPr>
          <w:rFonts w:ascii="Arial" w:eastAsia="Times New Roman" w:hAnsi="Arial"/>
          <w:szCs w:val="24"/>
          <w:lang w:val="uk-UA" w:eastAsia="uk-UA"/>
        </w:rPr>
        <w:t xml:space="preserve">програми </w:t>
      </w:r>
      <w:r w:rsidRPr="001E4148">
        <w:rPr>
          <w:rFonts w:ascii="Arial" w:eastAsia="Times New Roman" w:hAnsi="Arial"/>
          <w:szCs w:val="24"/>
          <w:lang w:val="en-US" w:eastAsia="uk-UA"/>
        </w:rPr>
        <w:t>Photoshop</w:t>
      </w:r>
      <w:r w:rsidR="003657B1" w:rsidRPr="001E4148">
        <w:rPr>
          <w:rFonts w:ascii="Arial" w:eastAsia="Times New Roman" w:hAnsi="Arial"/>
          <w:szCs w:val="24"/>
          <w:lang w:val="uk-UA" w:eastAsia="uk-UA"/>
        </w:rPr>
        <w:t xml:space="preserve">. </w:t>
      </w:r>
    </w:p>
    <w:p w:rsidR="003657B1" w:rsidRPr="00214459" w:rsidRDefault="001E4148" w:rsidP="001E4148">
      <w:pPr>
        <w:pStyle w:val="a3"/>
        <w:numPr>
          <w:ilvl w:val="0"/>
          <w:numId w:val="13"/>
        </w:numPr>
        <w:tabs>
          <w:tab w:val="left" w:pos="1134"/>
        </w:tabs>
        <w:spacing w:after="0" w:line="288" w:lineRule="auto"/>
        <w:ind w:left="0" w:firstLine="709"/>
        <w:jc w:val="both"/>
        <w:rPr>
          <w:rFonts w:ascii="Arial" w:eastAsia="Times New Roman" w:hAnsi="Arial"/>
          <w:i/>
          <w:iCs/>
          <w:szCs w:val="24"/>
          <w:lang w:val="uk-UA" w:eastAsia="uk-UA"/>
        </w:rPr>
      </w:pPr>
      <w:r>
        <w:rPr>
          <w:rFonts w:ascii="Arial" w:eastAsia="Times New Roman" w:hAnsi="Arial"/>
          <w:szCs w:val="24"/>
          <w:lang w:val="uk-UA" w:eastAsia="uk-UA"/>
        </w:rPr>
        <w:t>Визначте основні характеристики вашого ПК, розрахуйте і встановіть оптимальні</w:t>
      </w:r>
      <w:r w:rsidR="003657B1" w:rsidRPr="001E4148">
        <w:rPr>
          <w:rFonts w:ascii="Arial" w:eastAsia="Times New Roman" w:hAnsi="Arial"/>
          <w:i/>
          <w:iCs/>
          <w:szCs w:val="24"/>
          <w:lang w:val="uk-UA" w:eastAsia="uk-UA"/>
        </w:rPr>
        <w:t xml:space="preserve"> </w:t>
      </w:r>
      <w:r>
        <w:rPr>
          <w:rFonts w:ascii="Arial" w:eastAsia="Times New Roman" w:hAnsi="Arial"/>
          <w:iCs/>
          <w:szCs w:val="24"/>
          <w:lang w:val="uk-UA" w:eastAsia="uk-UA"/>
        </w:rPr>
        <w:t xml:space="preserve">розміри </w:t>
      </w:r>
      <w:r w:rsidR="00214459">
        <w:rPr>
          <w:rFonts w:ascii="Arial" w:eastAsia="Times New Roman" w:hAnsi="Arial"/>
          <w:iCs/>
          <w:szCs w:val="24"/>
          <w:lang w:val="uk-UA" w:eastAsia="uk-UA"/>
        </w:rPr>
        <w:t>Робочих дисків та буфера Історії дій.</w:t>
      </w:r>
    </w:p>
    <w:p w:rsidR="00214459" w:rsidRPr="001E4148" w:rsidRDefault="00214459" w:rsidP="00FE28E7">
      <w:pPr>
        <w:pStyle w:val="a3"/>
        <w:numPr>
          <w:ilvl w:val="0"/>
          <w:numId w:val="13"/>
        </w:numPr>
        <w:tabs>
          <w:tab w:val="left" w:pos="1134"/>
        </w:tabs>
        <w:spacing w:after="0" w:line="288" w:lineRule="auto"/>
        <w:ind w:left="0" w:firstLine="709"/>
        <w:jc w:val="both"/>
        <w:rPr>
          <w:rFonts w:ascii="Arial" w:eastAsia="Times New Roman" w:hAnsi="Arial"/>
          <w:i/>
          <w:iCs/>
          <w:szCs w:val="24"/>
          <w:lang w:val="uk-UA" w:eastAsia="uk-UA"/>
        </w:rPr>
      </w:pPr>
      <w:r>
        <w:rPr>
          <w:rFonts w:ascii="Arial" w:eastAsia="Times New Roman" w:hAnsi="Arial"/>
          <w:iCs/>
          <w:szCs w:val="24"/>
          <w:lang w:val="uk-UA" w:eastAsia="uk-UA"/>
        </w:rPr>
        <w:lastRenderedPageBreak/>
        <w:t>Оберіть на свій смак і параметри інструментів для ефективної роботи</w:t>
      </w:r>
      <w:r w:rsidR="00FE28E7">
        <w:rPr>
          <w:rFonts w:ascii="Arial" w:eastAsia="Times New Roman" w:hAnsi="Arial"/>
          <w:iCs/>
          <w:szCs w:val="24"/>
          <w:lang w:val="uk-UA" w:eastAsia="uk-UA"/>
        </w:rPr>
        <w:t>. О</w:t>
      </w:r>
      <w:r w:rsidR="00FE28E7" w:rsidRPr="00FE28E7">
        <w:rPr>
          <w:rFonts w:ascii="Arial" w:eastAsia="Times New Roman" w:hAnsi="Arial"/>
          <w:iCs/>
          <w:szCs w:val="24"/>
          <w:lang w:val="uk-UA" w:eastAsia="uk-UA"/>
        </w:rPr>
        <w:t>бґрунту</w:t>
      </w:r>
      <w:r w:rsidR="00FE28E7">
        <w:rPr>
          <w:rFonts w:ascii="Arial" w:eastAsia="Times New Roman" w:hAnsi="Arial"/>
          <w:iCs/>
          <w:szCs w:val="24"/>
          <w:lang w:val="uk-UA" w:eastAsia="uk-UA"/>
        </w:rPr>
        <w:t>йте свій вибір.</w:t>
      </w:r>
    </w:p>
    <w:p w:rsidR="003657B1" w:rsidRPr="009A371C" w:rsidRDefault="003657B1" w:rsidP="002C648B">
      <w:pPr>
        <w:pStyle w:val="3"/>
        <w:ind w:firstLine="0"/>
      </w:pPr>
      <w:bookmarkStart w:id="8" w:name="_Toc511591498"/>
      <w:r w:rsidRPr="009A371C">
        <w:t>Контрольні запитання для самодіагностики</w:t>
      </w:r>
      <w:bookmarkEnd w:id="8"/>
    </w:p>
    <w:p w:rsidR="003657B1" w:rsidRPr="000436A5" w:rsidRDefault="00FE28E7" w:rsidP="00DE087D">
      <w:pPr>
        <w:pStyle w:val="a3"/>
        <w:numPr>
          <w:ilvl w:val="0"/>
          <w:numId w:val="18"/>
        </w:numPr>
        <w:tabs>
          <w:tab w:val="left" w:pos="1134"/>
        </w:tabs>
        <w:spacing w:after="0" w:line="288" w:lineRule="auto"/>
        <w:ind w:left="0" w:firstLine="709"/>
        <w:jc w:val="both"/>
        <w:rPr>
          <w:rFonts w:ascii="Arial" w:eastAsia="Times New Roman" w:hAnsi="Arial"/>
          <w:szCs w:val="24"/>
          <w:lang w:val="uk-UA" w:eastAsia="uk-UA"/>
        </w:rPr>
      </w:pPr>
      <w:r w:rsidRPr="000436A5">
        <w:rPr>
          <w:rFonts w:ascii="Arial" w:eastAsia="Times New Roman" w:hAnsi="Arial"/>
          <w:szCs w:val="24"/>
          <w:lang w:val="uk-UA" w:eastAsia="uk-UA"/>
        </w:rPr>
        <w:t>Як можна змінити установки програми</w:t>
      </w:r>
      <w:r w:rsidR="003657B1" w:rsidRPr="000436A5">
        <w:rPr>
          <w:rFonts w:ascii="Arial" w:eastAsia="Times New Roman" w:hAnsi="Arial"/>
          <w:szCs w:val="24"/>
          <w:lang w:val="uk-UA" w:eastAsia="uk-UA"/>
        </w:rPr>
        <w:t xml:space="preserve"> </w:t>
      </w:r>
      <w:r w:rsidR="003657B1" w:rsidRPr="000436A5">
        <w:rPr>
          <w:rFonts w:ascii="Arial" w:eastAsia="Times New Roman" w:hAnsi="Arial"/>
          <w:szCs w:val="24"/>
          <w:lang w:val="en-US" w:eastAsia="uk-UA"/>
        </w:rPr>
        <w:t>Photoshop</w:t>
      </w:r>
      <w:r w:rsidRPr="000436A5">
        <w:rPr>
          <w:rFonts w:ascii="Arial" w:eastAsia="Times New Roman" w:hAnsi="Arial"/>
          <w:szCs w:val="24"/>
          <w:lang w:val="uk-UA" w:eastAsia="uk-UA"/>
        </w:rPr>
        <w:t xml:space="preserve"> для комфортної роботи</w:t>
      </w:r>
      <w:r w:rsidR="003657B1" w:rsidRPr="000436A5">
        <w:rPr>
          <w:rFonts w:ascii="Arial" w:eastAsia="Times New Roman" w:hAnsi="Arial"/>
          <w:szCs w:val="24"/>
          <w:lang w:val="uk-UA" w:eastAsia="uk-UA"/>
        </w:rPr>
        <w:t>?</w:t>
      </w:r>
    </w:p>
    <w:p w:rsidR="000436A5" w:rsidRPr="000436A5" w:rsidRDefault="000436A5" w:rsidP="00DE087D">
      <w:pPr>
        <w:pStyle w:val="a3"/>
        <w:numPr>
          <w:ilvl w:val="0"/>
          <w:numId w:val="18"/>
        </w:numPr>
        <w:tabs>
          <w:tab w:val="left" w:pos="1134"/>
        </w:tabs>
        <w:spacing w:after="0" w:line="288" w:lineRule="auto"/>
        <w:ind w:left="0" w:firstLine="709"/>
        <w:jc w:val="both"/>
        <w:rPr>
          <w:rFonts w:ascii="Arial" w:eastAsia="Times New Roman" w:hAnsi="Arial"/>
          <w:szCs w:val="24"/>
          <w:lang w:val="uk-UA" w:eastAsia="uk-UA"/>
        </w:rPr>
      </w:pPr>
      <w:r w:rsidRPr="000436A5">
        <w:rPr>
          <w:rFonts w:ascii="Arial" w:eastAsia="Times New Roman" w:hAnsi="Arial"/>
          <w:szCs w:val="24"/>
          <w:lang w:val="uk-UA" w:eastAsia="uk-UA"/>
        </w:rPr>
        <w:t xml:space="preserve">Доведіть, що палітра кольорів </w:t>
      </w:r>
      <w:r w:rsidRPr="000436A5">
        <w:rPr>
          <w:rFonts w:ascii="Arial" w:eastAsia="Times New Roman" w:hAnsi="Arial"/>
          <w:szCs w:val="24"/>
          <w:lang w:val="en-US" w:eastAsia="uk-UA"/>
        </w:rPr>
        <w:t>Adobe</w:t>
      </w:r>
      <w:r w:rsidRPr="000436A5">
        <w:rPr>
          <w:rFonts w:ascii="Arial" w:eastAsia="Times New Roman" w:hAnsi="Arial"/>
          <w:szCs w:val="24"/>
          <w:lang w:val="uk-UA" w:eastAsia="uk-UA"/>
        </w:rPr>
        <w:t xml:space="preserve"> </w:t>
      </w:r>
      <w:r w:rsidRPr="000436A5">
        <w:rPr>
          <w:rFonts w:ascii="Arial" w:eastAsia="Times New Roman" w:hAnsi="Arial"/>
          <w:szCs w:val="24"/>
          <w:lang w:val="en-US" w:eastAsia="uk-UA"/>
        </w:rPr>
        <w:t>Photoshop</w:t>
      </w:r>
      <w:r w:rsidRPr="000436A5">
        <w:rPr>
          <w:rFonts w:ascii="Arial" w:eastAsia="Times New Roman" w:hAnsi="Arial"/>
          <w:szCs w:val="24"/>
          <w:lang w:val="uk-UA" w:eastAsia="uk-UA"/>
        </w:rPr>
        <w:t xml:space="preserve"> більш інформативна ніж палітра кольорів </w:t>
      </w:r>
      <w:r w:rsidRPr="000436A5">
        <w:rPr>
          <w:rFonts w:ascii="Arial" w:eastAsia="Times New Roman" w:hAnsi="Arial"/>
          <w:szCs w:val="24"/>
          <w:lang w:val="en-US" w:eastAsia="uk-UA"/>
        </w:rPr>
        <w:t>Windows</w:t>
      </w:r>
      <w:r w:rsidRPr="000436A5">
        <w:rPr>
          <w:rFonts w:ascii="Arial" w:eastAsia="Times New Roman" w:hAnsi="Arial"/>
          <w:szCs w:val="24"/>
          <w:lang w:val="uk-UA" w:eastAsia="uk-UA"/>
        </w:rPr>
        <w:t>.</w:t>
      </w:r>
    </w:p>
    <w:p w:rsidR="003657B1" w:rsidRDefault="003657B1" w:rsidP="00DE087D">
      <w:pPr>
        <w:pStyle w:val="a3"/>
        <w:numPr>
          <w:ilvl w:val="0"/>
          <w:numId w:val="18"/>
        </w:numPr>
        <w:tabs>
          <w:tab w:val="left" w:pos="1134"/>
        </w:tabs>
        <w:spacing w:after="0" w:line="288" w:lineRule="auto"/>
        <w:ind w:left="0" w:firstLine="709"/>
        <w:jc w:val="both"/>
        <w:rPr>
          <w:rFonts w:ascii="Arial" w:eastAsia="Times New Roman" w:hAnsi="Arial"/>
          <w:szCs w:val="24"/>
          <w:lang w:val="uk-UA" w:eastAsia="uk-UA"/>
        </w:rPr>
      </w:pPr>
      <w:r w:rsidRPr="000436A5">
        <w:rPr>
          <w:rFonts w:ascii="Arial" w:eastAsia="Times New Roman" w:hAnsi="Arial"/>
          <w:szCs w:val="24"/>
          <w:lang w:val="uk-UA" w:eastAsia="uk-UA"/>
        </w:rPr>
        <w:t xml:space="preserve">Які </w:t>
      </w:r>
      <w:r w:rsidR="00FE28E7" w:rsidRPr="000436A5">
        <w:rPr>
          <w:rFonts w:ascii="Arial" w:eastAsia="Times New Roman" w:hAnsi="Arial"/>
          <w:szCs w:val="24"/>
          <w:lang w:val="uk-UA" w:eastAsia="uk-UA"/>
        </w:rPr>
        <w:t>параметри установок впливають на продуктивність роботи?</w:t>
      </w:r>
    </w:p>
    <w:p w:rsidR="007F0A40" w:rsidRPr="000436A5" w:rsidRDefault="007F0A40" w:rsidP="00DE087D">
      <w:pPr>
        <w:pStyle w:val="a3"/>
        <w:numPr>
          <w:ilvl w:val="0"/>
          <w:numId w:val="18"/>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t xml:space="preserve">Визначте рекомендації з вибору розміру оперативної пам’яті для програми </w:t>
      </w:r>
      <w:r w:rsidRPr="000436A5">
        <w:rPr>
          <w:rFonts w:ascii="Arial" w:eastAsia="Times New Roman" w:hAnsi="Arial"/>
          <w:szCs w:val="24"/>
          <w:lang w:val="en-US" w:eastAsia="uk-UA"/>
        </w:rPr>
        <w:t>Photoshop</w:t>
      </w:r>
      <w:r>
        <w:rPr>
          <w:rFonts w:ascii="Arial" w:eastAsia="Times New Roman" w:hAnsi="Arial"/>
          <w:szCs w:val="24"/>
          <w:lang w:val="uk-UA" w:eastAsia="uk-UA"/>
        </w:rPr>
        <w:t>.</w:t>
      </w:r>
    </w:p>
    <w:p w:rsidR="003657B1" w:rsidRPr="000436A5" w:rsidRDefault="00FE28E7" w:rsidP="00DE087D">
      <w:pPr>
        <w:pStyle w:val="a3"/>
        <w:numPr>
          <w:ilvl w:val="0"/>
          <w:numId w:val="18"/>
        </w:numPr>
        <w:tabs>
          <w:tab w:val="left" w:pos="1134"/>
        </w:tabs>
        <w:spacing w:after="0" w:line="288" w:lineRule="auto"/>
        <w:ind w:left="0" w:firstLine="709"/>
        <w:jc w:val="both"/>
        <w:rPr>
          <w:rFonts w:ascii="Arial" w:eastAsia="Times New Roman" w:hAnsi="Arial"/>
          <w:szCs w:val="24"/>
          <w:lang w:val="uk-UA" w:eastAsia="uk-UA"/>
        </w:rPr>
      </w:pPr>
      <w:r w:rsidRPr="000436A5">
        <w:rPr>
          <w:rFonts w:ascii="Arial" w:eastAsia="Times New Roman" w:hAnsi="Arial"/>
          <w:szCs w:val="24"/>
          <w:lang w:val="uk-UA" w:eastAsia="uk-UA"/>
        </w:rPr>
        <w:t>Поясніть поняття віртуальної пам’яті.</w:t>
      </w:r>
    </w:p>
    <w:p w:rsidR="00FE28E7" w:rsidRPr="000436A5" w:rsidRDefault="00FE28E7" w:rsidP="00DE087D">
      <w:pPr>
        <w:pStyle w:val="a3"/>
        <w:numPr>
          <w:ilvl w:val="0"/>
          <w:numId w:val="18"/>
        </w:numPr>
        <w:tabs>
          <w:tab w:val="left" w:pos="1134"/>
        </w:tabs>
        <w:spacing w:after="0" w:line="288" w:lineRule="auto"/>
        <w:ind w:left="0" w:firstLine="709"/>
        <w:jc w:val="both"/>
        <w:rPr>
          <w:rFonts w:ascii="Arial" w:eastAsia="Times New Roman" w:hAnsi="Arial"/>
          <w:szCs w:val="24"/>
          <w:lang w:val="uk-UA" w:eastAsia="uk-UA"/>
        </w:rPr>
      </w:pPr>
      <w:r w:rsidRPr="000436A5">
        <w:rPr>
          <w:rFonts w:ascii="Arial" w:eastAsia="Times New Roman" w:hAnsi="Arial"/>
          <w:szCs w:val="24"/>
          <w:lang w:val="uk-UA" w:eastAsia="uk-UA"/>
        </w:rPr>
        <w:t xml:space="preserve">Яка відмінність віртуальної пам’яті програми </w:t>
      </w:r>
      <w:r w:rsidRPr="000436A5">
        <w:rPr>
          <w:rFonts w:ascii="Arial" w:eastAsia="Times New Roman" w:hAnsi="Arial"/>
          <w:szCs w:val="24"/>
          <w:lang w:val="en-US" w:eastAsia="uk-UA"/>
        </w:rPr>
        <w:t>Photoshop</w:t>
      </w:r>
      <w:r w:rsidRPr="000436A5">
        <w:rPr>
          <w:rFonts w:ascii="Arial" w:eastAsia="Times New Roman" w:hAnsi="Arial"/>
          <w:szCs w:val="24"/>
          <w:lang w:val="uk-UA" w:eastAsia="uk-UA"/>
        </w:rPr>
        <w:t xml:space="preserve"> від віртуальної пам’яті </w:t>
      </w:r>
      <w:r w:rsidRPr="000436A5">
        <w:rPr>
          <w:rFonts w:ascii="Arial" w:eastAsia="Times New Roman" w:hAnsi="Arial"/>
          <w:szCs w:val="24"/>
          <w:lang w:val="en-US" w:eastAsia="uk-UA"/>
        </w:rPr>
        <w:t>Windows</w:t>
      </w:r>
      <w:r w:rsidRPr="000436A5">
        <w:rPr>
          <w:rFonts w:ascii="Arial" w:eastAsia="Times New Roman" w:hAnsi="Arial"/>
          <w:szCs w:val="24"/>
          <w:lang w:val="uk-UA" w:eastAsia="uk-UA"/>
        </w:rPr>
        <w:t>?</w:t>
      </w:r>
    </w:p>
    <w:p w:rsidR="003657B1" w:rsidRPr="000436A5" w:rsidRDefault="00FE28E7" w:rsidP="00DE087D">
      <w:pPr>
        <w:pStyle w:val="a3"/>
        <w:numPr>
          <w:ilvl w:val="0"/>
          <w:numId w:val="18"/>
        </w:numPr>
        <w:tabs>
          <w:tab w:val="left" w:pos="1134"/>
        </w:tabs>
        <w:spacing w:after="0" w:line="288" w:lineRule="auto"/>
        <w:ind w:left="0" w:firstLine="709"/>
        <w:jc w:val="both"/>
        <w:rPr>
          <w:rFonts w:ascii="Arial" w:eastAsia="Times New Roman" w:hAnsi="Arial"/>
          <w:szCs w:val="24"/>
          <w:lang w:val="uk-UA" w:eastAsia="uk-UA"/>
        </w:rPr>
      </w:pPr>
      <w:r w:rsidRPr="000436A5">
        <w:rPr>
          <w:rFonts w:ascii="Arial" w:eastAsia="Times New Roman" w:hAnsi="Arial"/>
          <w:szCs w:val="24"/>
          <w:lang w:val="uk-UA" w:eastAsia="uk-UA"/>
        </w:rPr>
        <w:t>Яка кольорова схема на сприйняття контрастності</w:t>
      </w:r>
      <w:r w:rsidR="003657B1" w:rsidRPr="000436A5">
        <w:rPr>
          <w:rFonts w:ascii="Arial" w:eastAsia="Times New Roman" w:hAnsi="Arial"/>
          <w:szCs w:val="24"/>
          <w:lang w:val="uk-UA" w:eastAsia="uk-UA"/>
        </w:rPr>
        <w:t>?</w:t>
      </w:r>
    </w:p>
    <w:p w:rsidR="000436A5" w:rsidRPr="000436A5" w:rsidRDefault="00FE28E7" w:rsidP="00DE087D">
      <w:pPr>
        <w:pStyle w:val="a3"/>
        <w:numPr>
          <w:ilvl w:val="0"/>
          <w:numId w:val="18"/>
        </w:numPr>
        <w:tabs>
          <w:tab w:val="left" w:pos="1134"/>
        </w:tabs>
        <w:spacing w:after="0" w:line="288" w:lineRule="auto"/>
        <w:ind w:left="0" w:firstLine="709"/>
        <w:jc w:val="both"/>
      </w:pPr>
      <w:r w:rsidRPr="000436A5">
        <w:rPr>
          <w:rFonts w:ascii="Arial" w:eastAsia="Times New Roman" w:hAnsi="Arial"/>
          <w:color w:val="000000"/>
          <w:szCs w:val="24"/>
          <w:lang w:val="uk-UA" w:eastAsia="uk-UA"/>
        </w:rPr>
        <w:t xml:space="preserve">Що </w:t>
      </w:r>
      <w:r w:rsidR="000436A5" w:rsidRPr="000436A5">
        <w:rPr>
          <w:rFonts w:ascii="Arial" w:eastAsia="Times New Roman" w:hAnsi="Arial"/>
          <w:color w:val="000000"/>
          <w:szCs w:val="24"/>
          <w:lang w:val="uk-UA" w:eastAsia="uk-UA"/>
        </w:rPr>
        <w:t xml:space="preserve">означає режим інструмента </w:t>
      </w:r>
      <w:r w:rsidR="000436A5" w:rsidRPr="000436A5">
        <w:rPr>
          <w:rFonts w:ascii="Arial" w:eastAsia="Times New Roman" w:hAnsi="Arial"/>
          <w:i/>
          <w:color w:val="000000"/>
          <w:szCs w:val="24"/>
          <w:lang w:eastAsia="uk-UA"/>
        </w:rPr>
        <w:t>Масштаб</w:t>
      </w:r>
      <w:r w:rsidR="000436A5" w:rsidRPr="000436A5">
        <w:rPr>
          <w:rFonts w:ascii="Arial" w:eastAsia="Times New Roman" w:hAnsi="Arial"/>
          <w:color w:val="000000"/>
          <w:szCs w:val="24"/>
          <w:lang w:val="uk-UA" w:eastAsia="uk-UA"/>
        </w:rPr>
        <w:t xml:space="preserve"> параметр </w:t>
      </w:r>
      <w:r w:rsidRPr="000436A5">
        <w:rPr>
          <w:rFonts w:ascii="Arial" w:eastAsia="Times New Roman" w:hAnsi="Arial"/>
          <w:i/>
          <w:color w:val="000000"/>
          <w:szCs w:val="24"/>
          <w:lang w:eastAsia="uk-UA"/>
        </w:rPr>
        <w:t>Инструмент «Масштаб» изменяет размер окон</w:t>
      </w:r>
      <w:r w:rsidR="000436A5" w:rsidRPr="000436A5">
        <w:rPr>
          <w:rFonts w:ascii="Arial" w:eastAsia="Times New Roman" w:hAnsi="Arial"/>
          <w:color w:val="000000"/>
          <w:szCs w:val="24"/>
          <w:lang w:eastAsia="uk-UA"/>
        </w:rPr>
        <w:t>?</w:t>
      </w:r>
    </w:p>
    <w:p w:rsidR="00DE087D" w:rsidRPr="00DE087D" w:rsidRDefault="000436A5" w:rsidP="00DE087D">
      <w:pPr>
        <w:pStyle w:val="a3"/>
        <w:numPr>
          <w:ilvl w:val="0"/>
          <w:numId w:val="18"/>
        </w:numPr>
        <w:tabs>
          <w:tab w:val="left" w:pos="1134"/>
        </w:tabs>
        <w:suppressAutoHyphens/>
        <w:spacing w:before="240" w:after="120" w:line="288" w:lineRule="auto"/>
        <w:ind w:left="0" w:firstLine="709"/>
        <w:jc w:val="both"/>
        <w:rPr>
          <w:rFonts w:ascii="Arial" w:eastAsia="Times New Roman" w:hAnsi="Arial" w:cs="Arial"/>
          <w:b/>
          <w:kern w:val="1"/>
          <w:szCs w:val="28"/>
          <w:lang w:val="uk-UA" w:eastAsia="ar-SA"/>
        </w:rPr>
      </w:pPr>
      <w:r w:rsidRPr="00DE087D">
        <w:rPr>
          <w:rFonts w:ascii="Arial" w:eastAsia="Times New Roman" w:hAnsi="Arial"/>
          <w:szCs w:val="24"/>
          <w:lang w:val="uk-UA" w:eastAsia="uk-UA"/>
        </w:rPr>
        <w:t xml:space="preserve">Які параметри обираються у розділах </w:t>
      </w:r>
      <w:r w:rsidRPr="00DE087D">
        <w:rPr>
          <w:rFonts w:ascii="Arial" w:eastAsia="Times New Roman" w:hAnsi="Arial"/>
          <w:i/>
          <w:color w:val="000000"/>
          <w:szCs w:val="24"/>
          <w:lang w:eastAsia="uk-UA"/>
        </w:rPr>
        <w:t>Обработка файлов</w:t>
      </w:r>
      <w:r w:rsidRPr="00DE087D">
        <w:rPr>
          <w:rFonts w:ascii="Arial" w:eastAsia="Times New Roman" w:hAnsi="Arial"/>
          <w:color w:val="000000"/>
          <w:szCs w:val="24"/>
          <w:lang w:eastAsia="uk-UA"/>
        </w:rPr>
        <w:t xml:space="preserve"> </w:t>
      </w:r>
      <w:r w:rsidRPr="00DE087D">
        <w:rPr>
          <w:rFonts w:ascii="Arial" w:eastAsia="Times New Roman" w:hAnsi="Arial"/>
          <w:color w:val="000000"/>
          <w:szCs w:val="24"/>
          <w:lang w:val="uk-UA" w:eastAsia="uk-UA"/>
        </w:rPr>
        <w:t xml:space="preserve">і </w:t>
      </w:r>
      <w:r w:rsidRPr="00DE087D">
        <w:rPr>
          <w:rFonts w:ascii="Arial" w:eastAsia="Times New Roman" w:hAnsi="Arial"/>
          <w:i/>
          <w:color w:val="000000"/>
          <w:szCs w:val="24"/>
          <w:lang w:eastAsia="uk-UA"/>
        </w:rPr>
        <w:t>Совместимость файлов</w:t>
      </w:r>
      <w:r w:rsidR="00DE087D" w:rsidRPr="00DE087D">
        <w:rPr>
          <w:rFonts w:ascii="Arial" w:eastAsia="Times New Roman" w:hAnsi="Arial"/>
          <w:color w:val="000000"/>
          <w:szCs w:val="24"/>
          <w:lang w:val="uk-UA" w:eastAsia="uk-UA"/>
        </w:rPr>
        <w:t>.</w:t>
      </w:r>
    </w:p>
    <w:p w:rsidR="001E4148" w:rsidRPr="00167543" w:rsidRDefault="001E4148" w:rsidP="002C648B">
      <w:pPr>
        <w:pStyle w:val="3"/>
        <w:ind w:firstLine="0"/>
      </w:pPr>
      <w:bookmarkStart w:id="9" w:name="_Toc511591499"/>
      <w:r w:rsidRPr="00167543">
        <w:t>Довідкові матеріали до самостійної роботи</w:t>
      </w:r>
      <w:bookmarkEnd w:id="9"/>
    </w:p>
    <w:p w:rsidR="00875463" w:rsidRPr="00EF68E2" w:rsidRDefault="00875463" w:rsidP="00875463">
      <w:pPr>
        <w:spacing w:before="120"/>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Будь-яка програма надає користувачеві доступ до деяких основних установок, щоб можна було пристосувати їх до власних вимогам і звичкам.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поставляється з деякими стандартним набором установок. Змінити установки можна двома способами.</w:t>
      </w:r>
    </w:p>
    <w:p w:rsidR="00875463" w:rsidRPr="00EF68E2" w:rsidRDefault="00875463" w:rsidP="00875463">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По-перше, використовуючи відкрити діалогове вікно, що містить всі основні установки системи</w:t>
      </w:r>
    </w:p>
    <w:p w:rsidR="00875463" w:rsidRPr="00EF68E2" w:rsidRDefault="00875463" w:rsidP="00875463">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По-друге, можна змінювати режими: застосування окремих інструментів, регулюючи установки панелі управління.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запам'ятовує установки робочого середовища, інструментів і навіть файлового формату, в якому зображення записувалося на диск останній раз, поміщаючи ці дані в файл установок кожен раз при закритті програм.</w:t>
      </w:r>
    </w:p>
    <w:p w:rsidR="00875463" w:rsidRPr="00EF68E2" w:rsidRDefault="00875463" w:rsidP="00DE087D">
      <w:pPr>
        <w:spacing w:before="120" w:after="120"/>
        <w:rPr>
          <w:rFonts w:eastAsia="Times New Roman" w:cs="Times New Roman"/>
          <w:color w:val="000000"/>
          <w:szCs w:val="24"/>
          <w:lang w:val="uk-UA" w:eastAsia="uk-UA"/>
        </w:rPr>
      </w:pPr>
      <w:r w:rsidRPr="00EF68E2">
        <w:rPr>
          <w:rFonts w:eastAsia="Times New Roman" w:cs="Times New Roman"/>
          <w:b/>
          <w:color w:val="000000"/>
          <w:szCs w:val="24"/>
          <w:lang w:val="uk-UA" w:eastAsia="uk-UA"/>
        </w:rPr>
        <w:t>Установки системи</w:t>
      </w:r>
      <w:r w:rsidRPr="00EF68E2">
        <w:rPr>
          <w:rFonts w:eastAsia="Times New Roman" w:cs="Times New Roman"/>
          <w:color w:val="000000"/>
          <w:szCs w:val="24"/>
          <w:lang w:val="uk-UA" w:eastAsia="uk-UA"/>
        </w:rPr>
        <w:t>.</w:t>
      </w:r>
    </w:p>
    <w:p w:rsidR="00875463" w:rsidRPr="00240107" w:rsidRDefault="00875463" w:rsidP="00875463">
      <w:pPr>
        <w:spacing w:after="240"/>
        <w:jc w:val="both"/>
        <w:rPr>
          <w:rFonts w:eastAsia="Times New Roman" w:cs="Times New Roman"/>
          <w:color w:val="000000"/>
          <w:szCs w:val="24"/>
          <w:lang w:eastAsia="uk-UA"/>
        </w:rPr>
      </w:pPr>
      <w:r w:rsidRPr="00EF68E2">
        <w:rPr>
          <w:rFonts w:eastAsia="Times New Roman" w:cs="Times New Roman"/>
          <w:color w:val="000000"/>
          <w:szCs w:val="24"/>
          <w:lang w:val="uk-UA" w:eastAsia="uk-UA"/>
        </w:rPr>
        <w:t xml:space="preserve">Установки програми викликаються за командою </w:t>
      </w:r>
      <w:r w:rsidRPr="00EF68E2">
        <w:rPr>
          <w:rFonts w:eastAsia="Times New Roman" w:cs="Times New Roman"/>
          <w:b/>
          <w:color w:val="000000"/>
          <w:szCs w:val="24"/>
          <w:lang w:eastAsia="uk-UA"/>
        </w:rPr>
        <w:t>Редактирование-Настройки</w:t>
      </w:r>
      <w:r w:rsidRPr="00EF68E2">
        <w:rPr>
          <w:rFonts w:eastAsia="Times New Roman" w:cs="Times New Roman"/>
          <w:color w:val="000000"/>
          <w:szCs w:val="24"/>
          <w:lang w:val="uk-UA" w:eastAsia="uk-UA"/>
        </w:rPr>
        <w:t>, або сполучення клавіш &lt;Ctrl + K&gt; Вікно установок містить ряд розділів з основними настройками (рис. 1)</w:t>
      </w:r>
      <w:r w:rsidR="003470ED">
        <w:rPr>
          <w:rFonts w:eastAsia="Times New Roman" w:cs="Times New Roman"/>
          <w:color w:val="000000"/>
          <w:szCs w:val="24"/>
          <w:lang w:eastAsia="uk-UA"/>
        </w:rPr>
        <w:t xml:space="preserve">. </w:t>
      </w:r>
      <w:r w:rsidR="003470ED" w:rsidRPr="003470ED">
        <w:rPr>
          <w:rFonts w:eastAsia="Times New Roman" w:cs="Times New Roman"/>
          <w:color w:val="000000"/>
          <w:szCs w:val="24"/>
          <w:lang w:val="uk-UA" w:eastAsia="uk-UA"/>
        </w:rPr>
        <w:t>Вікно</w:t>
      </w:r>
      <w:r w:rsidR="003470ED">
        <w:rPr>
          <w:rFonts w:eastAsia="Times New Roman" w:cs="Times New Roman"/>
          <w:color w:val="000000"/>
          <w:szCs w:val="24"/>
          <w:lang w:val="uk-UA" w:eastAsia="uk-UA"/>
        </w:rPr>
        <w:t xml:space="preserve"> </w:t>
      </w:r>
      <w:r w:rsidR="00DF7289">
        <w:rPr>
          <w:rFonts w:eastAsia="Times New Roman" w:cs="Times New Roman"/>
          <w:color w:val="000000"/>
          <w:szCs w:val="24"/>
          <w:lang w:val="uk-UA" w:eastAsia="uk-UA"/>
        </w:rPr>
        <w:t xml:space="preserve">показано для </w:t>
      </w:r>
      <w:r w:rsidR="00DF7289">
        <w:rPr>
          <w:rFonts w:eastAsia="Times New Roman" w:cs="Times New Roman"/>
          <w:color w:val="000000"/>
          <w:szCs w:val="24"/>
          <w:lang w:val="en-US" w:eastAsia="uk-UA"/>
        </w:rPr>
        <w:t>Adobe Photoshop CC 2017</w:t>
      </w:r>
      <w:r w:rsidR="00240107">
        <w:rPr>
          <w:rFonts w:eastAsia="Times New Roman" w:cs="Times New Roman"/>
          <w:color w:val="000000"/>
          <w:szCs w:val="24"/>
          <w:lang w:eastAsia="uk-UA"/>
        </w:rPr>
        <w:t>.</w:t>
      </w:r>
    </w:p>
    <w:p w:rsidR="007A0AF5" w:rsidRPr="00EF68E2" w:rsidRDefault="009E652A" w:rsidP="00240107">
      <w:pPr>
        <w:ind w:firstLine="0"/>
        <w:jc w:val="center"/>
        <w:rPr>
          <w:rFonts w:eastAsia="Times New Roman" w:cs="Times New Roman"/>
          <w:color w:val="000000"/>
          <w:szCs w:val="24"/>
          <w:lang w:eastAsia="uk-UA"/>
        </w:rPr>
      </w:pPr>
      <w:r w:rsidRPr="009E652A">
        <w:rPr>
          <w:rFonts w:eastAsia="Times New Roman" w:cs="Times New Roman"/>
          <w:noProof/>
          <w:color w:val="000000"/>
          <w:szCs w:val="24"/>
          <w:lang w:eastAsia="ru-RU"/>
        </w:rPr>
        <w:lastRenderedPageBreak/>
        <mc:AlternateContent>
          <mc:Choice Requires="wps">
            <w:drawing>
              <wp:anchor distT="45720" distB="45720" distL="114300" distR="114300" simplePos="0" relativeHeight="251735040" behindDoc="0" locked="0" layoutInCell="1" allowOverlap="1">
                <wp:simplePos x="0" y="0"/>
                <wp:positionH relativeFrom="column">
                  <wp:posOffset>1331994</wp:posOffset>
                </wp:positionH>
                <wp:positionV relativeFrom="paragraph">
                  <wp:posOffset>1879585</wp:posOffset>
                </wp:positionV>
                <wp:extent cx="871869" cy="276447"/>
                <wp:effectExtent l="0" t="0" r="23495" b="2857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69" cy="276447"/>
                        </a:xfrm>
                        <a:prstGeom prst="rect">
                          <a:avLst/>
                        </a:prstGeom>
                        <a:solidFill>
                          <a:srgbClr val="FFFFFF"/>
                        </a:solidFill>
                        <a:ln w="9525">
                          <a:solidFill>
                            <a:srgbClr val="000000"/>
                          </a:solidFill>
                          <a:miter lim="800000"/>
                          <a:headEnd/>
                          <a:tailEnd/>
                        </a:ln>
                      </wps:spPr>
                      <wps:txbx>
                        <w:txbxContent>
                          <w:p w:rsidR="00240107" w:rsidRPr="009E652A" w:rsidRDefault="00240107" w:rsidP="00240107">
                            <w:pPr>
                              <w:ind w:firstLine="0"/>
                              <w:rPr>
                                <w:rFonts w:cs="Arial"/>
                                <w:sz w:val="24"/>
                                <w:szCs w:val="24"/>
                                <w:lang w:val="uk-UA"/>
                              </w:rPr>
                            </w:pPr>
                            <w:r w:rsidRPr="009E652A">
                              <w:rPr>
                                <w:rFonts w:cs="Arial"/>
                                <w:sz w:val="24"/>
                                <w:szCs w:val="24"/>
                                <w:lang w:val="uk-UA"/>
                              </w:rPr>
                              <w:t>Розділи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48" type="#_x0000_t202" style="position:absolute;left:0;text-align:left;margin-left:104.9pt;margin-top:148pt;width:68.65pt;height:21.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">
                <v:textbox>
                  <w:txbxContent>
                    <w:p w:rsidR="00240107" w:rsidRPr="009E652A" w:rsidRDefault="00240107" w:rsidP="00240107">
                      <w:pPr>
                        <w:ind w:firstLine="0"/>
                        <w:rPr>
                          <w:rFonts w:cs="Arial"/>
                          <w:sz w:val="24"/>
                          <w:szCs w:val="24"/>
                          <w:lang w:val="uk-UA"/>
                        </w:rPr>
                      </w:pPr>
                      <w:r w:rsidRPr="009E652A">
                        <w:rPr>
                          <w:rFonts w:cs="Arial"/>
                          <w:sz w:val="24"/>
                          <w:szCs w:val="24"/>
                          <w:lang w:val="uk-UA"/>
                        </w:rPr>
                        <w:t>Розділи</w:t>
                      </w:r>
                    </w:p>
                  </w:txbxContent>
                </v:textbox>
              </v:shape>
            </w:pict>
          </mc:Fallback>
        </mc:AlternateContent>
      </w:r>
      <w:r>
        <w:rPr>
          <w:rFonts w:eastAsia="Times New Roman" w:cs="Times New Roman"/>
          <w:noProof/>
          <w:color w:val="000000"/>
          <w:szCs w:val="24"/>
          <w:lang w:eastAsia="ru-RU"/>
        </w:rPr>
        <mc:AlternateContent>
          <mc:Choice Requires="wps">
            <w:drawing>
              <wp:anchor distT="0" distB="0" distL="114300" distR="114300" simplePos="0" relativeHeight="251736064" behindDoc="0" locked="0" layoutInCell="1" allowOverlap="1">
                <wp:simplePos x="0" y="0"/>
                <wp:positionH relativeFrom="column">
                  <wp:posOffset>949222</wp:posOffset>
                </wp:positionH>
                <wp:positionV relativeFrom="paragraph">
                  <wp:posOffset>1411753</wp:posOffset>
                </wp:positionV>
                <wp:extent cx="489097" cy="446567"/>
                <wp:effectExtent l="38100" t="38100" r="25400" b="29845"/>
                <wp:wrapNone/>
                <wp:docPr id="19" name="Прямая со стрелкой 19"/>
                <wp:cNvGraphicFramePr/>
                <a:graphic xmlns:a="http://schemas.openxmlformats.org/drawingml/2006/main">
                  <a:graphicData uri="http://schemas.microsoft.com/office/word/2010/wordprocessingShape">
                    <wps:wsp>
                      <wps:cNvCnPr/>
                      <wps:spPr>
                        <a:xfrm flipH="1" flipV="1">
                          <a:off x="0" y="0"/>
                          <a:ext cx="489097" cy="4465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42893C9" id="_x0000_t32" coordsize="21600,21600" o:spt="32" o:oned="t" path="m,l21600,21600e" filled="f">
                <v:path arrowok="t" fillok="f" o:connecttype="none"/>
                <o:lock v:ext="edit" shapetype="t"/>
              </v:shapetype>
              <v:shape id="Прямая со стрелкой 19" o:spid="_x0000_s1026" type="#_x0000_t32" style="position:absolute;margin-left:74.75pt;margin-top:111.15pt;width:38.5pt;height:35.15pt;flip:x 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" strokecolor="black [3200]" strokeweight=".5pt">
                <v:stroke endarrow="block" joinstyle="miter"/>
              </v:shape>
            </w:pict>
          </mc:Fallback>
        </mc:AlternateContent>
      </w:r>
      <w:r>
        <w:rPr>
          <w:rFonts w:eastAsia="Times New Roman" w:cs="Times New Roman"/>
          <w:noProof/>
          <w:color w:val="000000"/>
          <w:szCs w:val="24"/>
          <w:lang w:eastAsia="ru-RU"/>
        </w:rPr>
        <mc:AlternateContent>
          <mc:Choice Requires="wps">
            <w:drawing>
              <wp:anchor distT="0" distB="0" distL="114300" distR="114300" simplePos="0" relativeHeight="251732992" behindDoc="0" locked="0" layoutInCell="1" allowOverlap="1">
                <wp:simplePos x="0" y="0"/>
                <wp:positionH relativeFrom="column">
                  <wp:posOffset>109220</wp:posOffset>
                </wp:positionH>
                <wp:positionV relativeFrom="paragraph">
                  <wp:posOffset>231096</wp:posOffset>
                </wp:positionV>
                <wp:extent cx="1041990" cy="1956391"/>
                <wp:effectExtent l="0" t="0" r="25400" b="25400"/>
                <wp:wrapNone/>
                <wp:docPr id="18" name="Овал 18"/>
                <wp:cNvGraphicFramePr/>
                <a:graphic xmlns:a="http://schemas.openxmlformats.org/drawingml/2006/main">
                  <a:graphicData uri="http://schemas.microsoft.com/office/word/2010/wordprocessingShape">
                    <wps:wsp>
                      <wps:cNvSpPr/>
                      <wps:spPr>
                        <a:xfrm>
                          <a:off x="0" y="0"/>
                          <a:ext cx="1041990" cy="19563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180216" id="Овал 18" o:spid="_x0000_s1026" style="position:absolute;margin-left:8.6pt;margin-top:18.2pt;width:82.05pt;height:15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" filled="f" strokecolor="red" strokeweight="1pt">
                <v:stroke joinstyle="miter"/>
              </v:oval>
            </w:pict>
          </mc:Fallback>
        </mc:AlternateContent>
      </w:r>
      <w:r w:rsidR="007A0AF5" w:rsidRPr="00EF68E2">
        <w:rPr>
          <w:rFonts w:eastAsia="Times New Roman" w:cs="Times New Roman"/>
          <w:noProof/>
          <w:color w:val="000000"/>
          <w:szCs w:val="24"/>
          <w:lang w:eastAsia="ru-RU"/>
        </w:rPr>
        <w:drawing>
          <wp:inline distT="0" distB="0" distL="0" distR="0" wp14:anchorId="40B45EA7" wp14:editId="629FFF16">
            <wp:extent cx="5824695" cy="3028950"/>
            <wp:effectExtent l="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42118" cy="3038011"/>
                    </a:xfrm>
                    <a:prstGeom prst="rect">
                      <a:avLst/>
                    </a:prstGeom>
                    <a:noFill/>
                    <a:ln w="9525">
                      <a:noFill/>
                      <a:miter lim="800000"/>
                      <a:headEnd/>
                      <a:tailEnd/>
                    </a:ln>
                  </pic:spPr>
                </pic:pic>
              </a:graphicData>
            </a:graphic>
          </wp:inline>
        </w:drawing>
      </w:r>
    </w:p>
    <w:p w:rsidR="007A0AF5" w:rsidRPr="00EF68E2" w:rsidRDefault="007A0AF5" w:rsidP="00240107">
      <w:pPr>
        <w:spacing w:before="120" w:after="240"/>
        <w:ind w:firstLine="0"/>
        <w:jc w:val="center"/>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Рис.1. </w:t>
      </w:r>
      <w:r w:rsidR="00875463" w:rsidRPr="00EF68E2">
        <w:rPr>
          <w:rFonts w:eastAsia="Times New Roman" w:cs="Times New Roman"/>
          <w:b/>
          <w:color w:val="000000"/>
          <w:szCs w:val="24"/>
          <w:lang w:val="uk-UA" w:eastAsia="uk-UA"/>
        </w:rPr>
        <w:t>Ві</w:t>
      </w:r>
      <w:r w:rsidRPr="00EF68E2">
        <w:rPr>
          <w:rFonts w:eastAsia="Times New Roman" w:cs="Times New Roman"/>
          <w:b/>
          <w:color w:val="000000"/>
          <w:szCs w:val="24"/>
          <w:lang w:val="uk-UA" w:eastAsia="uk-UA"/>
        </w:rPr>
        <w:t>кно установок</w:t>
      </w:r>
    </w:p>
    <w:p w:rsidR="00875463" w:rsidRPr="00EF68E2" w:rsidRDefault="00875463" w:rsidP="00875463">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Нижче розглянуті деякі найбільш важливі параметри налаштувань і рекомендації по їх вибору.</w:t>
      </w:r>
      <w:r w:rsidR="003470ED">
        <w:rPr>
          <w:rFonts w:eastAsia="Times New Roman" w:cs="Times New Roman"/>
          <w:color w:val="000000"/>
          <w:szCs w:val="24"/>
          <w:lang w:val="uk-UA" w:eastAsia="uk-UA"/>
        </w:rPr>
        <w:t xml:space="preserve"> </w:t>
      </w:r>
    </w:p>
    <w:p w:rsidR="00875463" w:rsidRDefault="00875463" w:rsidP="007F0A40">
      <w:pPr>
        <w:ind w:firstLine="284"/>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Розділ </w:t>
      </w:r>
      <w:r w:rsidR="00811591" w:rsidRPr="0010565B">
        <w:rPr>
          <w:rFonts w:eastAsia="Times New Roman" w:cs="Times New Roman"/>
          <w:i/>
          <w:color w:val="000000"/>
          <w:szCs w:val="24"/>
          <w:lang w:val="uk-UA" w:eastAsia="uk-UA"/>
        </w:rPr>
        <w:t>Основные</w:t>
      </w:r>
      <w:r w:rsidRPr="00EF68E2">
        <w:rPr>
          <w:rFonts w:eastAsia="Times New Roman" w:cs="Times New Roman"/>
          <w:color w:val="000000"/>
          <w:szCs w:val="24"/>
          <w:lang w:val="uk-UA" w:eastAsia="uk-UA"/>
        </w:rPr>
        <w:t xml:space="preserve">. Тут встановлюються тип і вид палітри кольорів, параметри вікна при відкритті файлу і вибираються алгоритми інтерполяції при зміні геометричних розмірів зображення. Параметри підібрані так, що змінювати їх на початковому етапі вивчення програми недоцільно, краще все залишити за замовчуванням. Зокрема, палітра кольорів </w:t>
      </w:r>
      <w:r w:rsidRPr="00EF68E2">
        <w:rPr>
          <w:rFonts w:eastAsia="Times New Roman" w:cs="Times New Roman"/>
          <w:color w:val="000000"/>
          <w:szCs w:val="24"/>
          <w:lang w:val="en-US" w:eastAsia="uk-UA"/>
        </w:rPr>
        <w:t>Adobe</w:t>
      </w:r>
      <w:r w:rsidRPr="00EF68E2">
        <w:rPr>
          <w:rFonts w:eastAsia="Times New Roman" w:cs="Times New Roman"/>
          <w:color w:val="000000"/>
          <w:szCs w:val="24"/>
          <w:lang w:val="uk-UA" w:eastAsia="uk-UA"/>
        </w:rPr>
        <w:t xml:space="preserve"> (рис. 2</w:t>
      </w:r>
      <w:r w:rsidR="00DF7289" w:rsidRPr="00DF7289">
        <w:rPr>
          <w:rFonts w:eastAsia="Times New Roman" w:cs="Times New Roman"/>
          <w:color w:val="000000"/>
          <w:szCs w:val="24"/>
          <w:lang w:val="uk-UA" w:eastAsia="uk-UA"/>
        </w:rPr>
        <w:t xml:space="preserve"> </w:t>
      </w:r>
      <w:r w:rsidR="00240107">
        <w:rPr>
          <w:rFonts w:eastAsia="Times New Roman" w:cs="Times New Roman"/>
          <w:color w:val="000000"/>
          <w:szCs w:val="24"/>
          <w:lang w:val="uk-UA" w:eastAsia="uk-UA"/>
        </w:rPr>
        <w:t>зверху</w:t>
      </w:r>
      <w:r w:rsidRPr="00EF68E2">
        <w:rPr>
          <w:rFonts w:eastAsia="Times New Roman" w:cs="Times New Roman"/>
          <w:color w:val="000000"/>
          <w:szCs w:val="24"/>
          <w:lang w:val="uk-UA" w:eastAsia="uk-UA"/>
        </w:rPr>
        <w:t xml:space="preserve">) більш універсальна, ніж палітра Windows (рис. </w:t>
      </w:r>
      <w:r w:rsidR="00DF7289">
        <w:rPr>
          <w:rFonts w:eastAsia="Times New Roman" w:cs="Times New Roman"/>
          <w:color w:val="000000"/>
          <w:szCs w:val="24"/>
          <w:lang w:val="uk-UA" w:eastAsia="uk-UA"/>
        </w:rPr>
        <w:t xml:space="preserve">2 </w:t>
      </w:r>
      <w:r w:rsidR="00240107">
        <w:rPr>
          <w:rFonts w:eastAsia="Times New Roman" w:cs="Times New Roman"/>
          <w:color w:val="000000"/>
          <w:szCs w:val="24"/>
          <w:lang w:val="uk-UA" w:eastAsia="uk-UA"/>
        </w:rPr>
        <w:t>знизу</w:t>
      </w:r>
      <w:r w:rsidRPr="00EF68E2">
        <w:rPr>
          <w:rFonts w:eastAsia="Times New Roman" w:cs="Times New Roman"/>
          <w:color w:val="000000"/>
          <w:szCs w:val="24"/>
          <w:lang w:val="uk-UA" w:eastAsia="uk-UA"/>
        </w:rPr>
        <w:t>).</w:t>
      </w:r>
    </w:p>
    <w:p w:rsidR="007F0A40" w:rsidRDefault="007F0A40" w:rsidP="007F0A4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Алгоритм інтерполяції зручніше вибирати прямо в процесі обробки зображень, тому що для різних зображень потрібні різні алгоритми інтерполяції.</w:t>
      </w:r>
    </w:p>
    <w:p w:rsidR="00A624A5" w:rsidRPr="00EF68E2" w:rsidRDefault="00A624A5" w:rsidP="00A624A5">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Розділи </w:t>
      </w:r>
      <w:r w:rsidRPr="00EF68E2">
        <w:rPr>
          <w:rFonts w:eastAsia="Times New Roman" w:cs="Times New Roman"/>
          <w:i/>
          <w:color w:val="000000"/>
          <w:szCs w:val="24"/>
          <w:lang w:eastAsia="uk-UA"/>
        </w:rPr>
        <w:t>Рабочая среда</w:t>
      </w:r>
      <w:r w:rsidRPr="00EF68E2">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 xml:space="preserve">та </w:t>
      </w:r>
      <w:r w:rsidRPr="00EF68E2">
        <w:rPr>
          <w:rFonts w:eastAsia="Times New Roman" w:cs="Times New Roman"/>
          <w:i/>
          <w:color w:val="000000"/>
          <w:szCs w:val="24"/>
          <w:lang w:eastAsia="uk-UA"/>
        </w:rPr>
        <w:t>Инструменты</w:t>
      </w:r>
      <w:r w:rsidRPr="00EF68E2">
        <w:rPr>
          <w:rFonts w:eastAsia="Times New Roman" w:cs="Times New Roman"/>
          <w:color w:val="000000"/>
          <w:szCs w:val="24"/>
          <w:lang w:val="uk-UA" w:eastAsia="uk-UA"/>
        </w:rPr>
        <w:t xml:space="preserve">. Тут уточнюються деякі параметри настройки вікон документів і окремих інструментів. Параметри підібрані так, що змінювати їх на початковому етапі вивчення програми недоцільно. У розділі </w:t>
      </w:r>
      <w:r w:rsidRPr="00EF68E2">
        <w:rPr>
          <w:rFonts w:eastAsia="Times New Roman" w:cs="Times New Roman"/>
          <w:i/>
          <w:color w:val="000000"/>
          <w:szCs w:val="24"/>
          <w:lang w:eastAsia="uk-UA"/>
        </w:rPr>
        <w:t>Инструменты</w:t>
      </w:r>
      <w:r w:rsidRPr="00EF68E2">
        <w:rPr>
          <w:rFonts w:eastAsia="Times New Roman" w:cs="Times New Roman"/>
          <w:color w:val="000000"/>
          <w:szCs w:val="24"/>
          <w:lang w:val="uk-UA" w:eastAsia="uk-UA"/>
        </w:rPr>
        <w:t xml:space="preserve"> можна перевірити роботу при включеному режимі </w:t>
      </w:r>
      <w:r w:rsidRPr="00EF68E2">
        <w:rPr>
          <w:rFonts w:eastAsia="Times New Roman" w:cs="Times New Roman"/>
          <w:i/>
          <w:color w:val="000000"/>
          <w:szCs w:val="24"/>
          <w:lang w:eastAsia="uk-UA"/>
        </w:rPr>
        <w:t>Инструмент «Масштаб» изменяет размер окон</w:t>
      </w:r>
      <w:r w:rsidRPr="00EF68E2">
        <w:rPr>
          <w:rFonts w:eastAsia="Times New Roman" w:cs="Times New Roman"/>
          <w:color w:val="000000"/>
          <w:szCs w:val="24"/>
          <w:lang w:val="uk-UA" w:eastAsia="uk-UA"/>
        </w:rPr>
        <w:t>. Розмір вікна змінюється при будь-якій зміні масштабу зображення: збільшення, зменшення, за допомогою комбінацій клавіш або команд меню, що може виявитися зручним.</w:t>
      </w:r>
    </w:p>
    <w:p w:rsidR="00C14F4D" w:rsidRDefault="007A0AF5" w:rsidP="00240107">
      <w:pPr>
        <w:spacing w:after="240"/>
        <w:ind w:firstLine="0"/>
        <w:jc w:val="center"/>
        <w:rPr>
          <w:rFonts w:eastAsia="Times New Roman" w:cs="Times New Roman"/>
          <w:color w:val="000000"/>
          <w:szCs w:val="24"/>
          <w:lang w:val="uk-UA" w:eastAsia="uk-UA"/>
        </w:rPr>
      </w:pPr>
      <w:r w:rsidRPr="00EF68E2">
        <w:rPr>
          <w:noProof/>
          <w:lang w:eastAsia="ru-RU"/>
        </w:rPr>
        <w:lastRenderedPageBreak/>
        <w:drawing>
          <wp:inline distT="0" distB="0" distL="0" distR="0" wp14:anchorId="2F09E7B4" wp14:editId="2A0AAFC5">
            <wp:extent cx="3404814" cy="22860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5828" cy="2347107"/>
                    </a:xfrm>
                    <a:prstGeom prst="rect">
                      <a:avLst/>
                    </a:prstGeom>
                  </pic:spPr>
                </pic:pic>
              </a:graphicData>
            </a:graphic>
          </wp:inline>
        </w:drawing>
      </w:r>
    </w:p>
    <w:p w:rsidR="007A0AF5" w:rsidRPr="00EF68E2" w:rsidRDefault="00DF7289" w:rsidP="00240107">
      <w:pPr>
        <w:spacing w:after="240"/>
        <w:ind w:firstLine="0"/>
        <w:jc w:val="center"/>
        <w:rPr>
          <w:rFonts w:eastAsia="Times New Roman" w:cs="Times New Roman"/>
          <w:color w:val="000000"/>
          <w:szCs w:val="24"/>
          <w:lang w:val="uk-UA" w:eastAsia="uk-UA"/>
        </w:rPr>
      </w:pPr>
      <w:r w:rsidRPr="00EF68E2">
        <w:rPr>
          <w:noProof/>
          <w:lang w:eastAsia="ru-RU"/>
        </w:rPr>
        <w:drawing>
          <wp:inline distT="0" distB="0" distL="0" distR="0" wp14:anchorId="42E0202C" wp14:editId="2B3EFD25">
            <wp:extent cx="3407228" cy="240038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4024" cy="2433348"/>
                    </a:xfrm>
                    <a:prstGeom prst="rect">
                      <a:avLst/>
                    </a:prstGeom>
                  </pic:spPr>
                </pic:pic>
              </a:graphicData>
            </a:graphic>
          </wp:inline>
        </w:drawing>
      </w:r>
    </w:p>
    <w:p w:rsidR="007A0AF5" w:rsidRPr="00DF7289" w:rsidRDefault="007A0AF5" w:rsidP="00240107">
      <w:pPr>
        <w:spacing w:before="120" w:after="240"/>
        <w:ind w:firstLine="0"/>
        <w:jc w:val="center"/>
        <w:rPr>
          <w:rFonts w:eastAsia="Times New Roman" w:cs="Times New Roman"/>
          <w:color w:val="000000"/>
          <w:szCs w:val="24"/>
          <w:lang w:val="uk-UA" w:eastAsia="uk-UA"/>
        </w:rPr>
      </w:pPr>
      <w:r w:rsidRPr="00DF7289">
        <w:rPr>
          <w:rFonts w:eastAsia="Times New Roman" w:cs="Times New Roman"/>
          <w:color w:val="000000"/>
          <w:szCs w:val="24"/>
          <w:lang w:val="uk-UA" w:eastAsia="uk-UA"/>
        </w:rPr>
        <w:t xml:space="preserve">Рис. 2. </w:t>
      </w:r>
      <w:r w:rsidRPr="00EF68E2">
        <w:rPr>
          <w:rFonts w:eastAsia="Times New Roman" w:cs="Times New Roman"/>
          <w:b/>
          <w:color w:val="000000"/>
          <w:szCs w:val="24"/>
          <w:lang w:val="uk-UA" w:eastAsia="uk-UA"/>
        </w:rPr>
        <w:t>Пал</w:t>
      </w:r>
      <w:r w:rsidR="00875463" w:rsidRPr="00EF68E2">
        <w:rPr>
          <w:rFonts w:eastAsia="Times New Roman" w:cs="Times New Roman"/>
          <w:b/>
          <w:color w:val="000000"/>
          <w:szCs w:val="24"/>
          <w:lang w:val="uk-UA" w:eastAsia="uk-UA"/>
        </w:rPr>
        <w:t>і</w:t>
      </w:r>
      <w:r w:rsidRPr="00EF68E2">
        <w:rPr>
          <w:rFonts w:eastAsia="Times New Roman" w:cs="Times New Roman"/>
          <w:b/>
          <w:color w:val="000000"/>
          <w:szCs w:val="24"/>
          <w:lang w:val="uk-UA" w:eastAsia="uk-UA"/>
        </w:rPr>
        <w:t>тр</w:t>
      </w:r>
      <w:r w:rsidR="00DF7289">
        <w:rPr>
          <w:rFonts w:eastAsia="Times New Roman" w:cs="Times New Roman"/>
          <w:b/>
          <w:color w:val="000000"/>
          <w:szCs w:val="24"/>
          <w:lang w:val="uk-UA" w:eastAsia="uk-UA"/>
        </w:rPr>
        <w:t>и</w:t>
      </w:r>
      <w:r w:rsidRPr="00EF68E2">
        <w:rPr>
          <w:rFonts w:eastAsia="Times New Roman" w:cs="Times New Roman"/>
          <w:b/>
          <w:color w:val="000000"/>
          <w:szCs w:val="24"/>
          <w:lang w:val="uk-UA" w:eastAsia="uk-UA"/>
        </w:rPr>
        <w:t xml:space="preserve"> </w:t>
      </w:r>
      <w:r w:rsidR="00875463" w:rsidRPr="00EF68E2">
        <w:rPr>
          <w:rFonts w:eastAsia="Times New Roman" w:cs="Times New Roman"/>
          <w:b/>
          <w:color w:val="000000"/>
          <w:szCs w:val="24"/>
          <w:lang w:val="uk-UA" w:eastAsia="uk-UA"/>
        </w:rPr>
        <w:t>кольорів</w:t>
      </w:r>
      <w:r w:rsidRPr="00DF7289">
        <w:rPr>
          <w:rFonts w:eastAsia="Times New Roman" w:cs="Times New Roman"/>
          <w:b/>
          <w:color w:val="000000"/>
          <w:szCs w:val="24"/>
          <w:lang w:val="uk-UA" w:eastAsia="uk-UA"/>
        </w:rPr>
        <w:t xml:space="preserve"> </w:t>
      </w:r>
      <w:r w:rsidRPr="00EF68E2">
        <w:rPr>
          <w:rFonts w:eastAsia="Times New Roman" w:cs="Times New Roman"/>
          <w:b/>
          <w:color w:val="000000"/>
          <w:szCs w:val="24"/>
          <w:lang w:val="en-US" w:eastAsia="uk-UA"/>
        </w:rPr>
        <w:t>Adobe</w:t>
      </w:r>
      <w:r w:rsidR="00DF7289">
        <w:rPr>
          <w:rFonts w:eastAsia="Times New Roman" w:cs="Times New Roman"/>
          <w:b/>
          <w:color w:val="000000"/>
          <w:szCs w:val="24"/>
          <w:lang w:val="uk-UA" w:eastAsia="uk-UA"/>
        </w:rPr>
        <w:t xml:space="preserve"> і </w:t>
      </w:r>
      <w:r w:rsidR="00DF7289" w:rsidRPr="00EF68E2">
        <w:rPr>
          <w:rFonts w:eastAsia="Times New Roman" w:cs="Times New Roman"/>
          <w:b/>
          <w:color w:val="000000"/>
          <w:szCs w:val="24"/>
          <w:lang w:val="uk-UA" w:eastAsia="uk-UA"/>
        </w:rPr>
        <w:t>Windows</w:t>
      </w:r>
    </w:p>
    <w:p w:rsidR="00811591" w:rsidRPr="00EF68E2" w:rsidRDefault="00811591" w:rsidP="007F0A4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У розділі </w:t>
      </w:r>
      <w:r w:rsidRPr="00EF68E2">
        <w:rPr>
          <w:rFonts w:eastAsia="Times New Roman" w:cs="Times New Roman"/>
          <w:i/>
          <w:color w:val="000000"/>
          <w:szCs w:val="24"/>
          <w:lang w:eastAsia="uk-UA"/>
        </w:rPr>
        <w:t>Интерфейс</w:t>
      </w:r>
      <w:r w:rsidRPr="00EF68E2">
        <w:rPr>
          <w:rFonts w:eastAsia="Times New Roman" w:cs="Times New Roman"/>
          <w:color w:val="000000"/>
          <w:szCs w:val="24"/>
          <w:lang w:val="uk-UA" w:eastAsia="uk-UA"/>
        </w:rPr>
        <w:t xml:space="preserve"> задається загальне кольорове оформлення </w:t>
      </w:r>
      <w:r w:rsidR="000436A5" w:rsidRPr="000436A5">
        <w:rPr>
          <w:rFonts w:eastAsia="Times New Roman" w:cs="Times New Roman"/>
          <w:color w:val="000000"/>
          <w:szCs w:val="24"/>
          <w:lang w:eastAsia="uk-UA"/>
        </w:rPr>
        <w:t>–</w:t>
      </w:r>
      <w:r w:rsidRPr="00EF68E2">
        <w:rPr>
          <w:rFonts w:eastAsia="Times New Roman" w:cs="Times New Roman"/>
          <w:color w:val="000000"/>
          <w:szCs w:val="24"/>
          <w:lang w:val="uk-UA" w:eastAsia="uk-UA"/>
        </w:rPr>
        <w:t xml:space="preserve"> кольорові теми зовнішнього вигляду вікна програми для різних екранних режимів. При виборі теми слід мати на увазі, що при більш темних схемах краще розрізняються контрастні деталі в зображеннях.</w:t>
      </w:r>
    </w:p>
    <w:p w:rsidR="00811591" w:rsidRPr="00EF68E2" w:rsidRDefault="00811591" w:rsidP="007F0A4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В області </w:t>
      </w:r>
      <w:r w:rsidRPr="00EF68E2">
        <w:rPr>
          <w:rFonts w:eastAsia="Times New Roman" w:cs="Times New Roman"/>
          <w:i/>
          <w:color w:val="000000"/>
          <w:szCs w:val="24"/>
          <w:lang w:eastAsia="uk-UA"/>
        </w:rPr>
        <w:t>Текст</w:t>
      </w:r>
      <w:r w:rsidRPr="00EF68E2">
        <w:rPr>
          <w:rFonts w:eastAsia="Times New Roman" w:cs="Times New Roman"/>
          <w:color w:val="000000"/>
          <w:szCs w:val="24"/>
          <w:lang w:val="uk-UA" w:eastAsia="uk-UA"/>
        </w:rPr>
        <w:t xml:space="preserve"> вибирається мова інтерфейсу і розмір шрифту меню. З приводу вибору мови інтерфейсу – російська мова інтерфейсу для нас більш звична і зручна. Але іноді англійська мова більш краща через те, що самі останні книжкові новинки, уроки </w:t>
      </w:r>
      <w:r w:rsidR="00610BEB" w:rsidRPr="00EF68E2">
        <w:rPr>
          <w:rFonts w:eastAsia="Times New Roman" w:cs="Times New Roman"/>
          <w:color w:val="000000"/>
          <w:szCs w:val="24"/>
          <w:lang w:val="uk-UA" w:eastAsia="uk-UA"/>
        </w:rPr>
        <w:t>з</w:t>
      </w:r>
      <w:r w:rsidRPr="00EF68E2">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як правило, орієнтуються на англійську мову інтерфейсу. У будь-якому випадку доцільно мати можливість працювати як з англ</w:t>
      </w:r>
      <w:r w:rsidR="00610BEB" w:rsidRPr="00EF68E2">
        <w:rPr>
          <w:rFonts w:eastAsia="Times New Roman" w:cs="Times New Roman"/>
          <w:color w:val="000000"/>
          <w:szCs w:val="24"/>
          <w:lang w:val="uk-UA" w:eastAsia="uk-UA"/>
        </w:rPr>
        <w:t>ійською</w:t>
      </w:r>
      <w:r w:rsidRPr="00EF68E2">
        <w:rPr>
          <w:rFonts w:eastAsia="Times New Roman" w:cs="Times New Roman"/>
          <w:color w:val="000000"/>
          <w:szCs w:val="24"/>
          <w:lang w:val="uk-UA" w:eastAsia="uk-UA"/>
        </w:rPr>
        <w:t xml:space="preserve"> версією програми, так і з російської</w:t>
      </w:r>
      <w:r w:rsidR="00610BEB"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і в міру необхідності мати можливість перемикати мову інтерфейсу. На жаль, для останніх версій програми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зокрема, </w:t>
      </w:r>
      <w:r w:rsidRPr="00EF68E2">
        <w:rPr>
          <w:rFonts w:eastAsia="Times New Roman" w:cs="Times New Roman"/>
          <w:color w:val="000000"/>
          <w:szCs w:val="24"/>
          <w:lang w:val="en-US" w:eastAsia="uk-UA"/>
        </w:rPr>
        <w:t>Adobe</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СС версії 2017</w:t>
      </w:r>
      <w:r w:rsidR="00610BEB"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w:t>
      </w:r>
      <w:r w:rsidR="00610BEB" w:rsidRPr="00EF68E2">
        <w:rPr>
          <w:rFonts w:eastAsia="Times New Roman" w:cs="Times New Roman"/>
          <w:color w:val="000000"/>
          <w:szCs w:val="24"/>
          <w:lang w:val="uk-UA" w:eastAsia="uk-UA"/>
        </w:rPr>
        <w:t xml:space="preserve">у </w:t>
      </w:r>
      <w:r w:rsidRPr="00EF68E2">
        <w:rPr>
          <w:rFonts w:eastAsia="Times New Roman" w:cs="Times New Roman"/>
          <w:color w:val="000000"/>
          <w:szCs w:val="24"/>
          <w:lang w:val="uk-UA" w:eastAsia="uk-UA"/>
        </w:rPr>
        <w:t xml:space="preserve">розділі </w:t>
      </w:r>
      <w:r w:rsidR="00610BEB" w:rsidRPr="0010565B">
        <w:rPr>
          <w:rFonts w:eastAsia="Times New Roman" w:cs="Times New Roman"/>
          <w:i/>
          <w:color w:val="000000"/>
          <w:szCs w:val="24"/>
          <w:lang w:val="uk-UA" w:eastAsia="uk-UA"/>
        </w:rPr>
        <w:t>Интерфейс</w:t>
      </w:r>
      <w:r w:rsidRPr="00EF68E2">
        <w:rPr>
          <w:rFonts w:eastAsia="Times New Roman" w:cs="Times New Roman"/>
          <w:color w:val="000000"/>
          <w:szCs w:val="24"/>
          <w:lang w:val="uk-UA" w:eastAsia="uk-UA"/>
        </w:rPr>
        <w:t xml:space="preserve">, область </w:t>
      </w:r>
      <w:r w:rsidRPr="00EF68E2">
        <w:rPr>
          <w:rFonts w:eastAsia="Times New Roman" w:cs="Times New Roman"/>
          <w:i/>
          <w:color w:val="000000"/>
          <w:szCs w:val="24"/>
          <w:lang w:val="uk-UA" w:eastAsia="uk-UA"/>
        </w:rPr>
        <w:t>Текст</w:t>
      </w:r>
      <w:r w:rsidRPr="00EF68E2">
        <w:rPr>
          <w:rFonts w:eastAsia="Times New Roman" w:cs="Times New Roman"/>
          <w:color w:val="000000"/>
          <w:szCs w:val="24"/>
          <w:lang w:val="uk-UA" w:eastAsia="uk-UA"/>
        </w:rPr>
        <w:t xml:space="preserve"> неможливо </w:t>
      </w:r>
      <w:r w:rsidR="00610BEB" w:rsidRPr="00EF68E2">
        <w:rPr>
          <w:rFonts w:eastAsia="Times New Roman" w:cs="Times New Roman"/>
          <w:color w:val="000000"/>
          <w:szCs w:val="24"/>
          <w:lang w:val="uk-UA" w:eastAsia="uk-UA"/>
        </w:rPr>
        <w:t>о</w:t>
      </w:r>
      <w:r w:rsidRPr="00EF68E2">
        <w:rPr>
          <w:rFonts w:eastAsia="Times New Roman" w:cs="Times New Roman"/>
          <w:color w:val="000000"/>
          <w:szCs w:val="24"/>
          <w:lang w:val="uk-UA" w:eastAsia="uk-UA"/>
        </w:rPr>
        <w:t>брати альтернативн</w:t>
      </w:r>
      <w:r w:rsidR="00610BEB" w:rsidRPr="00EF68E2">
        <w:rPr>
          <w:rFonts w:eastAsia="Times New Roman" w:cs="Times New Roman"/>
          <w:color w:val="000000"/>
          <w:szCs w:val="24"/>
          <w:lang w:val="uk-UA" w:eastAsia="uk-UA"/>
        </w:rPr>
        <w:t>у</w:t>
      </w:r>
      <w:r w:rsidRPr="00EF68E2">
        <w:rPr>
          <w:rFonts w:eastAsia="Times New Roman" w:cs="Times New Roman"/>
          <w:color w:val="000000"/>
          <w:szCs w:val="24"/>
          <w:lang w:val="uk-UA" w:eastAsia="uk-UA"/>
        </w:rPr>
        <w:t xml:space="preserve"> мову </w:t>
      </w:r>
      <w:r w:rsidRPr="00EF68E2">
        <w:rPr>
          <w:rFonts w:eastAsia="Times New Roman" w:cs="Times New Roman"/>
          <w:color w:val="000000"/>
          <w:szCs w:val="24"/>
          <w:lang w:val="uk-UA" w:eastAsia="uk-UA"/>
        </w:rPr>
        <w:lastRenderedPageBreak/>
        <w:t>інтерфейсу, так як в списку мов є тільки од</w:t>
      </w:r>
      <w:r w:rsidR="00610BEB" w:rsidRPr="00EF68E2">
        <w:rPr>
          <w:rFonts w:eastAsia="Times New Roman" w:cs="Times New Roman"/>
          <w:color w:val="000000"/>
          <w:szCs w:val="24"/>
          <w:lang w:val="uk-UA" w:eastAsia="uk-UA"/>
        </w:rPr>
        <w:t>на</w:t>
      </w:r>
      <w:r w:rsidRPr="00EF68E2">
        <w:rPr>
          <w:rFonts w:eastAsia="Times New Roman" w:cs="Times New Roman"/>
          <w:color w:val="000000"/>
          <w:szCs w:val="24"/>
          <w:lang w:val="uk-UA" w:eastAsia="uk-UA"/>
        </w:rPr>
        <w:t xml:space="preserve"> </w:t>
      </w:r>
      <w:r w:rsidR="00610BEB"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російськ</w:t>
      </w:r>
      <w:r w:rsidR="00610BEB" w:rsidRPr="00EF68E2">
        <w:rPr>
          <w:rFonts w:eastAsia="Times New Roman" w:cs="Times New Roman"/>
          <w:color w:val="000000"/>
          <w:szCs w:val="24"/>
          <w:lang w:val="uk-UA" w:eastAsia="uk-UA"/>
        </w:rPr>
        <w:t>а</w:t>
      </w:r>
      <w:r w:rsidRPr="00EF68E2">
        <w:rPr>
          <w:rFonts w:eastAsia="Times New Roman" w:cs="Times New Roman"/>
          <w:color w:val="000000"/>
          <w:szCs w:val="24"/>
          <w:lang w:val="uk-UA" w:eastAsia="uk-UA"/>
        </w:rPr>
        <w:t xml:space="preserve">. Змінити мову інтерфейсу в останніх версіях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можна за допомогою програми </w:t>
      </w:r>
      <w:r w:rsidRPr="00EF68E2">
        <w:rPr>
          <w:rFonts w:eastAsia="Times New Roman" w:cs="Times New Roman"/>
          <w:color w:val="000000"/>
          <w:szCs w:val="24"/>
          <w:lang w:val="en-US" w:eastAsia="uk-UA"/>
        </w:rPr>
        <w:t>Cloud</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Creative</w:t>
      </w:r>
      <w:r w:rsidRPr="00EF68E2">
        <w:rPr>
          <w:rFonts w:eastAsia="Times New Roman" w:cs="Times New Roman"/>
          <w:color w:val="000000"/>
          <w:szCs w:val="24"/>
          <w:lang w:val="uk-UA" w:eastAsia="uk-UA"/>
        </w:rPr>
        <w:t>, як</w:t>
      </w:r>
      <w:r w:rsidR="00610BEB" w:rsidRPr="00EF68E2">
        <w:rPr>
          <w:rFonts w:eastAsia="Times New Roman" w:cs="Times New Roman"/>
          <w:color w:val="000000"/>
          <w:szCs w:val="24"/>
          <w:lang w:val="uk-UA" w:eastAsia="uk-UA"/>
        </w:rPr>
        <w:t>у</w:t>
      </w:r>
      <w:r w:rsidRPr="00EF68E2">
        <w:rPr>
          <w:rFonts w:eastAsia="Times New Roman" w:cs="Times New Roman"/>
          <w:color w:val="000000"/>
          <w:szCs w:val="24"/>
          <w:lang w:val="uk-UA" w:eastAsia="uk-UA"/>
        </w:rPr>
        <w:t xml:space="preserve"> потрібно придбати і встановити додатково.</w:t>
      </w:r>
    </w:p>
    <w:p w:rsidR="00811591" w:rsidRPr="00EF68E2" w:rsidRDefault="00610BEB" w:rsidP="00811591">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Однак і</w:t>
      </w:r>
      <w:r w:rsidR="00811591" w:rsidRPr="00EF68E2">
        <w:rPr>
          <w:rFonts w:eastAsia="Times New Roman" w:cs="Times New Roman"/>
          <w:color w:val="000000"/>
          <w:szCs w:val="24"/>
          <w:lang w:val="uk-UA" w:eastAsia="uk-UA"/>
        </w:rPr>
        <w:t>снує не задекларований спосіб, який в разі відсутності додатк</w:t>
      </w:r>
      <w:r w:rsidRPr="00EF68E2">
        <w:rPr>
          <w:rFonts w:eastAsia="Times New Roman" w:cs="Times New Roman"/>
          <w:color w:val="000000"/>
          <w:szCs w:val="24"/>
          <w:lang w:val="uk-UA" w:eastAsia="uk-UA"/>
        </w:rPr>
        <w:t>а</w:t>
      </w:r>
      <w:r w:rsidR="00811591" w:rsidRPr="00EF68E2">
        <w:rPr>
          <w:rFonts w:eastAsia="Times New Roman" w:cs="Times New Roman"/>
          <w:color w:val="000000"/>
          <w:szCs w:val="24"/>
          <w:lang w:val="uk-UA" w:eastAsia="uk-UA"/>
        </w:rPr>
        <w:t xml:space="preserve"> </w:t>
      </w:r>
      <w:r w:rsidR="00811591" w:rsidRPr="00EF68E2">
        <w:rPr>
          <w:rFonts w:eastAsia="Times New Roman" w:cs="Times New Roman"/>
          <w:color w:val="000000"/>
          <w:szCs w:val="24"/>
          <w:lang w:val="en-US" w:eastAsia="uk-UA"/>
        </w:rPr>
        <w:t>Cloud</w:t>
      </w:r>
      <w:r w:rsidR="00811591" w:rsidRPr="00EF68E2">
        <w:rPr>
          <w:rFonts w:eastAsia="Times New Roman" w:cs="Times New Roman"/>
          <w:color w:val="000000"/>
          <w:szCs w:val="24"/>
          <w:lang w:val="uk-UA" w:eastAsia="uk-UA"/>
        </w:rPr>
        <w:t xml:space="preserve"> </w:t>
      </w:r>
      <w:r w:rsidR="00811591" w:rsidRPr="00EF68E2">
        <w:rPr>
          <w:rFonts w:eastAsia="Times New Roman" w:cs="Times New Roman"/>
          <w:color w:val="000000"/>
          <w:szCs w:val="24"/>
          <w:lang w:val="en-US" w:eastAsia="uk-UA"/>
        </w:rPr>
        <w:t>Creative</w:t>
      </w:r>
      <w:r w:rsidRPr="00EF68E2">
        <w:rPr>
          <w:rFonts w:eastAsia="Times New Roman" w:cs="Times New Roman"/>
          <w:color w:val="000000"/>
          <w:szCs w:val="24"/>
          <w:lang w:val="uk-UA" w:eastAsia="uk-UA"/>
        </w:rPr>
        <w:t>,</w:t>
      </w:r>
      <w:r w:rsidR="00811591" w:rsidRPr="00EF68E2">
        <w:rPr>
          <w:rFonts w:eastAsia="Times New Roman" w:cs="Times New Roman"/>
          <w:color w:val="000000"/>
          <w:szCs w:val="24"/>
          <w:lang w:val="uk-UA" w:eastAsia="uk-UA"/>
        </w:rPr>
        <w:t xml:space="preserve"> допоможе перемикати інтерфейс з російської мови на англійську і навпаки:</w:t>
      </w:r>
    </w:p>
    <w:p w:rsidR="00811591" w:rsidRPr="00EF68E2" w:rsidRDefault="00811591" w:rsidP="00811591">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закрити програму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w:t>
      </w:r>
    </w:p>
    <w:p w:rsidR="00811591" w:rsidRPr="00EF68E2" w:rsidRDefault="00811591" w:rsidP="00811591">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зайти в папку з встановленою програмою </w:t>
      </w:r>
      <w:r w:rsidRPr="00EF68E2">
        <w:rPr>
          <w:rFonts w:eastAsia="Times New Roman" w:cs="Times New Roman"/>
          <w:i/>
          <w:color w:val="000000"/>
          <w:szCs w:val="24"/>
          <w:lang w:val="uk-UA" w:eastAsia="uk-UA"/>
        </w:rPr>
        <w:t>C: \</w:t>
      </w:r>
      <w:r w:rsidRPr="00EF68E2">
        <w:rPr>
          <w:rFonts w:eastAsia="Times New Roman" w:cs="Times New Roman"/>
          <w:i/>
          <w:color w:val="000000"/>
          <w:szCs w:val="24"/>
          <w:lang w:val="en-US" w:eastAsia="uk-UA"/>
        </w:rPr>
        <w:t>Program Files\Adobe\ Adobe Photoshop</w:t>
      </w:r>
      <w:r w:rsidRPr="00EF68E2">
        <w:rPr>
          <w:rFonts w:eastAsia="Times New Roman" w:cs="Times New Roman"/>
          <w:i/>
          <w:color w:val="000000"/>
          <w:szCs w:val="24"/>
          <w:lang w:val="uk-UA" w:eastAsia="uk-UA"/>
        </w:rPr>
        <w:t xml:space="preserve"> CC 2017</w:t>
      </w:r>
      <w:r w:rsidRPr="00EF68E2">
        <w:rPr>
          <w:rFonts w:eastAsia="Times New Roman" w:cs="Times New Roman"/>
          <w:color w:val="000000"/>
          <w:szCs w:val="24"/>
          <w:lang w:val="uk-UA" w:eastAsia="uk-UA"/>
        </w:rPr>
        <w:t>;</w:t>
      </w:r>
    </w:p>
    <w:p w:rsidR="00811591" w:rsidRPr="00EF68E2" w:rsidRDefault="00811591" w:rsidP="00811591">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потім зайти в папку </w:t>
      </w:r>
      <w:r w:rsidRPr="00EF68E2">
        <w:rPr>
          <w:rFonts w:eastAsia="Times New Roman" w:cs="Times New Roman"/>
          <w:i/>
          <w:color w:val="000000"/>
          <w:szCs w:val="24"/>
          <w:lang w:val="en-US" w:eastAsia="uk-UA"/>
        </w:rPr>
        <w:t>Locales\ ru_RU\ Support Files</w:t>
      </w:r>
      <w:r w:rsidRPr="00EF68E2">
        <w:rPr>
          <w:rFonts w:eastAsia="Times New Roman" w:cs="Times New Roman"/>
          <w:color w:val="000000"/>
          <w:szCs w:val="24"/>
          <w:lang w:val="uk-UA" w:eastAsia="uk-UA"/>
        </w:rPr>
        <w:t>;</w:t>
      </w:r>
    </w:p>
    <w:p w:rsidR="00811591" w:rsidRPr="00EF68E2" w:rsidRDefault="00811591" w:rsidP="00811591">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знайти файл </w:t>
      </w:r>
      <w:r w:rsidRPr="00EF68E2">
        <w:rPr>
          <w:rFonts w:eastAsia="Times New Roman" w:cs="Times New Roman"/>
          <w:i/>
          <w:color w:val="000000"/>
          <w:szCs w:val="24"/>
          <w:lang w:val="uk-UA" w:eastAsia="uk-UA"/>
        </w:rPr>
        <w:t>tw10428.dat</w:t>
      </w:r>
      <w:r w:rsidRPr="00EF68E2">
        <w:rPr>
          <w:rFonts w:eastAsia="Times New Roman" w:cs="Times New Roman"/>
          <w:color w:val="000000"/>
          <w:szCs w:val="24"/>
          <w:lang w:val="uk-UA" w:eastAsia="uk-UA"/>
        </w:rPr>
        <w:t xml:space="preserve"> поміняти його розширення на .</w:t>
      </w:r>
      <w:r w:rsidRPr="00EF68E2">
        <w:rPr>
          <w:rFonts w:eastAsia="Times New Roman" w:cs="Times New Roman"/>
          <w:i/>
          <w:color w:val="000000"/>
          <w:szCs w:val="24"/>
          <w:lang w:val="uk-UA" w:eastAsia="uk-UA"/>
        </w:rPr>
        <w:t>bak</w:t>
      </w:r>
      <w:r w:rsidRPr="00EF68E2">
        <w:rPr>
          <w:rFonts w:eastAsia="Times New Roman" w:cs="Times New Roman"/>
          <w:color w:val="000000"/>
          <w:szCs w:val="24"/>
          <w:lang w:val="uk-UA" w:eastAsia="uk-UA"/>
        </w:rPr>
        <w:t>;</w:t>
      </w:r>
    </w:p>
    <w:p w:rsidR="00811591" w:rsidRPr="00EF68E2" w:rsidRDefault="00811591" w:rsidP="00811591">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після запуску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відкриється з англійським інтерфейсом.</w:t>
      </w:r>
    </w:p>
    <w:p w:rsidR="00811591" w:rsidRPr="00EF68E2" w:rsidRDefault="00811591" w:rsidP="00811591">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Для повернення до російської мови проробити те ж саме, але поміняти розширення файлу </w:t>
      </w:r>
      <w:r w:rsidRPr="00EF68E2">
        <w:rPr>
          <w:rFonts w:eastAsia="Times New Roman" w:cs="Times New Roman"/>
          <w:i/>
          <w:color w:val="000000"/>
          <w:szCs w:val="24"/>
          <w:lang w:val="uk-UA" w:eastAsia="uk-UA"/>
        </w:rPr>
        <w:t xml:space="preserve">tw10428. </w:t>
      </w:r>
      <w:r w:rsidRPr="00EF68E2">
        <w:rPr>
          <w:rFonts w:eastAsia="Times New Roman" w:cs="Times New Roman"/>
          <w:i/>
          <w:color w:val="000000"/>
          <w:szCs w:val="24"/>
          <w:lang w:val="en-US" w:eastAsia="uk-UA"/>
        </w:rPr>
        <w:t>bak</w:t>
      </w:r>
      <w:r w:rsidRPr="00EF68E2">
        <w:rPr>
          <w:rFonts w:eastAsia="Times New Roman" w:cs="Times New Roman"/>
          <w:color w:val="000000"/>
          <w:szCs w:val="24"/>
          <w:lang w:val="uk-UA" w:eastAsia="uk-UA"/>
        </w:rPr>
        <w:t xml:space="preserve"> на .</w:t>
      </w:r>
      <w:r w:rsidRPr="00EF68E2">
        <w:rPr>
          <w:rFonts w:eastAsia="Times New Roman" w:cs="Times New Roman"/>
          <w:i/>
          <w:color w:val="000000"/>
          <w:szCs w:val="24"/>
          <w:lang w:val="en-US" w:eastAsia="uk-UA"/>
        </w:rPr>
        <w:t>dat</w:t>
      </w:r>
      <w:r w:rsidRPr="00EF68E2">
        <w:rPr>
          <w:rFonts w:eastAsia="Times New Roman" w:cs="Times New Roman"/>
          <w:color w:val="000000"/>
          <w:szCs w:val="24"/>
          <w:lang w:val="uk-UA" w:eastAsia="uk-UA"/>
        </w:rPr>
        <w:t>.</w:t>
      </w:r>
    </w:p>
    <w:p w:rsidR="00811591" w:rsidRPr="00EF68E2" w:rsidRDefault="00811591" w:rsidP="00811591">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У розділі </w:t>
      </w:r>
      <w:r w:rsidR="00610BEB" w:rsidRPr="00EF68E2">
        <w:rPr>
          <w:rFonts w:eastAsia="Times New Roman" w:cs="Times New Roman"/>
          <w:i/>
          <w:color w:val="000000"/>
          <w:szCs w:val="24"/>
          <w:lang w:eastAsia="uk-UA"/>
        </w:rPr>
        <w:t>Обработка файлов</w:t>
      </w:r>
      <w:r w:rsidR="00610BEB" w:rsidRPr="00EF68E2">
        <w:rPr>
          <w:rFonts w:eastAsia="Times New Roman" w:cs="Times New Roman"/>
          <w:color w:val="000000"/>
          <w:szCs w:val="24"/>
          <w:lang w:val="uk-UA" w:eastAsia="uk-UA"/>
        </w:rPr>
        <w:t xml:space="preserve"> </w:t>
      </w:r>
      <w:r w:rsidRPr="00EF68E2">
        <w:rPr>
          <w:rFonts w:eastAsia="Times New Roman" w:cs="Times New Roman"/>
          <w:color w:val="000000"/>
          <w:szCs w:val="24"/>
          <w:lang w:val="uk-UA" w:eastAsia="uk-UA"/>
        </w:rPr>
        <w:t xml:space="preserve">найбільший інтерес представляють вибір інтервалу для автоматичного збереження інформацію для відновлення </w:t>
      </w:r>
      <w:r w:rsidR="00A624A5">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за замовчуванням 10 хв</w:t>
      </w:r>
      <w:r w:rsidR="00A624A5">
        <w:rPr>
          <w:rFonts w:eastAsia="Times New Roman" w:cs="Times New Roman"/>
          <w:color w:val="000000"/>
          <w:szCs w:val="24"/>
          <w:lang w:val="uk-UA" w:eastAsia="uk-UA"/>
        </w:rPr>
        <w:t>илин</w:t>
      </w:r>
      <w:r w:rsidRPr="00EF68E2">
        <w:rPr>
          <w:rFonts w:eastAsia="Times New Roman" w:cs="Times New Roman"/>
          <w:color w:val="000000"/>
          <w:szCs w:val="24"/>
          <w:lang w:val="uk-UA" w:eastAsia="uk-UA"/>
        </w:rPr>
        <w:t>.</w:t>
      </w:r>
    </w:p>
    <w:p w:rsidR="00811591" w:rsidRPr="00EF68E2" w:rsidRDefault="00811591" w:rsidP="00811591">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В області </w:t>
      </w:r>
      <w:r w:rsidR="000436A5" w:rsidRPr="005832AA">
        <w:rPr>
          <w:rFonts w:eastAsia="Times New Roman" w:cs="Times New Roman"/>
          <w:i/>
          <w:color w:val="000000"/>
          <w:szCs w:val="24"/>
          <w:lang w:eastAsia="uk-UA"/>
        </w:rPr>
        <w:t>Совместимость файлов</w:t>
      </w:r>
      <w:r w:rsidR="000436A5">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слід звернути увагу на режим включення або відключення стиснення файлів власних форматів при їх збереженні. Стиснення дозволяє зменшити обсяг файлу приблизно на 30%, але при цьому збільшується час на операцію збереження. Вибирати цей режим слід, орієнтуючись на характеристики комп'ютера - швидкодія процесора і об'єм жорстких дисків.</w:t>
      </w:r>
    </w:p>
    <w:p w:rsidR="00811591" w:rsidRPr="00EF68E2" w:rsidRDefault="00811591" w:rsidP="00811591">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Тут же можна визначити довжину списку файлів в меню </w:t>
      </w:r>
      <w:r w:rsidR="00A624A5" w:rsidRPr="00A624A5">
        <w:rPr>
          <w:rFonts w:eastAsia="Times New Roman" w:cs="Times New Roman"/>
          <w:b/>
          <w:color w:val="000000"/>
          <w:szCs w:val="24"/>
          <w:lang w:eastAsia="uk-UA"/>
        </w:rPr>
        <w:t>Открыть</w:t>
      </w:r>
      <w:r w:rsidRPr="00EF68E2">
        <w:rPr>
          <w:rFonts w:eastAsia="Times New Roman" w:cs="Times New Roman"/>
          <w:color w:val="000000"/>
          <w:szCs w:val="24"/>
          <w:lang w:val="uk-UA" w:eastAsia="uk-UA"/>
        </w:rPr>
        <w:t xml:space="preserve"> останній в режимі відкриття файлів.</w:t>
      </w:r>
    </w:p>
    <w:p w:rsidR="00610BEB" w:rsidRDefault="00811591" w:rsidP="00811591">
      <w:pPr>
        <w:jc w:val="both"/>
        <w:rPr>
          <w:rFonts w:eastAsia="Times New Roman" w:cs="Times New Roman"/>
          <w:color w:val="000000"/>
          <w:szCs w:val="24"/>
          <w:lang w:eastAsia="uk-UA"/>
        </w:rPr>
      </w:pPr>
      <w:r w:rsidRPr="00EF68E2">
        <w:rPr>
          <w:rFonts w:eastAsia="Times New Roman" w:cs="Times New Roman"/>
          <w:color w:val="000000"/>
          <w:szCs w:val="24"/>
          <w:lang w:val="uk-UA" w:eastAsia="uk-UA"/>
        </w:rPr>
        <w:t xml:space="preserve">У розділі </w:t>
      </w:r>
      <w:r w:rsidR="000436A5" w:rsidRPr="005E217E">
        <w:rPr>
          <w:rFonts w:eastAsia="Times New Roman" w:cs="Times New Roman"/>
          <w:i/>
          <w:color w:val="000000"/>
          <w:szCs w:val="24"/>
          <w:lang w:eastAsia="uk-UA"/>
        </w:rPr>
        <w:t>Производительность</w:t>
      </w:r>
      <w:r w:rsidR="000436A5">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є кілька важливих налаштувань, на які слід звернути увагу</w:t>
      </w:r>
      <w:r w:rsidRPr="00EF68E2">
        <w:rPr>
          <w:rFonts w:eastAsia="Times New Roman" w:cs="Times New Roman"/>
          <w:color w:val="000000"/>
          <w:szCs w:val="24"/>
          <w:lang w:eastAsia="uk-UA"/>
        </w:rPr>
        <w:t xml:space="preserve"> (рис. </w:t>
      </w:r>
      <w:r w:rsidR="00610BEB" w:rsidRPr="00EF68E2">
        <w:rPr>
          <w:rFonts w:eastAsia="Times New Roman" w:cs="Times New Roman"/>
          <w:color w:val="000000"/>
          <w:szCs w:val="24"/>
          <w:lang w:val="uk-UA" w:eastAsia="uk-UA"/>
        </w:rPr>
        <w:t>4</w:t>
      </w:r>
      <w:r w:rsidRPr="00EF68E2">
        <w:rPr>
          <w:rFonts w:eastAsia="Times New Roman" w:cs="Times New Roman"/>
          <w:color w:val="000000"/>
          <w:szCs w:val="24"/>
          <w:lang w:eastAsia="uk-UA"/>
        </w:rPr>
        <w:t>).</w:t>
      </w:r>
    </w:p>
    <w:p w:rsidR="002C648B" w:rsidRPr="00EF68E2" w:rsidRDefault="002C648B" w:rsidP="002C648B">
      <w:pPr>
        <w:jc w:val="both"/>
        <w:rPr>
          <w:rFonts w:eastAsia="Times New Roman" w:cs="Times New Roman"/>
          <w:color w:val="000000"/>
          <w:szCs w:val="24"/>
          <w:lang w:val="uk-UA" w:eastAsia="uk-UA"/>
        </w:rPr>
      </w:pPr>
      <w:r w:rsidRPr="00EF68E2">
        <w:rPr>
          <w:rFonts w:eastAsia="Times New Roman" w:cs="Times New Roman"/>
          <w:color w:val="000000"/>
          <w:szCs w:val="24"/>
          <w:lang w:eastAsia="uk-UA"/>
        </w:rPr>
        <w:t xml:space="preserve">В ОС </w:t>
      </w:r>
      <w:r w:rsidRPr="00214459">
        <w:rPr>
          <w:rFonts w:eastAsia="Times New Roman" w:cs="Times New Roman"/>
          <w:color w:val="000000"/>
          <w:szCs w:val="24"/>
          <w:lang w:val="en-US" w:eastAsia="uk-UA"/>
        </w:rPr>
        <w:t>Windows</w:t>
      </w:r>
      <w:r w:rsidRPr="00EF68E2">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 xml:space="preserve">передбачається динамічне виділення пам'яті. Це означає, що кожен додаток, в тому числі і </w:t>
      </w:r>
      <w:r w:rsidRPr="00214459">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отримує ту пам'ять, яка йому необхідна на даний момент. Оскільки </w:t>
      </w:r>
      <w:r w:rsidRPr="00214459">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досить ресурсномістка програма, то поступово вона може захопити практично всю оперативну пам'ять і навіть віртуальну пам'ять, організовану з використанням жорстких дисків. Це неминуче призведе до падіння продуктивності ПК.</w:t>
      </w:r>
    </w:p>
    <w:p w:rsidR="002C648B" w:rsidRPr="00EF68E2" w:rsidRDefault="002C648B" w:rsidP="002C648B">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Віртуальна пам'ять в дійсності є файлом на диску і імітує справжню оперативну пам'ять (ОП). Якщо для зберігання зображення, історії операцій або проміжних результатів будь-якої операції програмі не </w:t>
      </w:r>
      <w:r w:rsidRPr="00EF68E2">
        <w:rPr>
          <w:rFonts w:eastAsia="Times New Roman" w:cs="Times New Roman"/>
          <w:color w:val="000000"/>
          <w:szCs w:val="24"/>
          <w:lang w:val="uk-UA" w:eastAsia="uk-UA"/>
        </w:rPr>
        <w:lastRenderedPageBreak/>
        <w:t>вистачає ОП, то частина її вмісту вивантажується на диск, звільняючи необхідне місце для ОП. Коли програмі будуть потрібні дані, які в поточний момент вивантажені на диск, їй доведеться спочатку звільнити ОП вивантаженням на диск даних, котрі не мають потреби в негайній обробці, а потім завантажити необхідні.</w:t>
      </w:r>
    </w:p>
    <w:p w:rsidR="002C648B" w:rsidRPr="002C648B" w:rsidRDefault="002C648B" w:rsidP="00811591">
      <w:pPr>
        <w:jc w:val="both"/>
        <w:rPr>
          <w:rFonts w:eastAsia="Times New Roman" w:cs="Times New Roman"/>
          <w:color w:val="000000"/>
          <w:szCs w:val="24"/>
          <w:lang w:val="uk-UA" w:eastAsia="uk-UA"/>
        </w:rPr>
      </w:pPr>
    </w:p>
    <w:p w:rsidR="007A0AF5" w:rsidRPr="00EF68E2" w:rsidRDefault="007A0AF5" w:rsidP="00C14F4D">
      <w:pPr>
        <w:ind w:firstLine="0"/>
        <w:jc w:val="both"/>
        <w:rPr>
          <w:rFonts w:eastAsia="Times New Roman" w:cs="Times New Roman"/>
          <w:color w:val="000000"/>
          <w:szCs w:val="24"/>
          <w:lang w:eastAsia="uk-UA"/>
        </w:rPr>
      </w:pPr>
      <w:r w:rsidRPr="00EF68E2">
        <w:rPr>
          <w:noProof/>
          <w:lang w:eastAsia="ru-RU"/>
        </w:rPr>
        <mc:AlternateContent>
          <mc:Choice Requires="wps">
            <w:drawing>
              <wp:anchor distT="0" distB="0" distL="114300" distR="114300" simplePos="0" relativeHeight="251661312" behindDoc="0" locked="0" layoutInCell="1" allowOverlap="1" wp14:anchorId="1F19939F" wp14:editId="3340FBA7">
                <wp:simplePos x="0" y="0"/>
                <wp:positionH relativeFrom="column">
                  <wp:posOffset>3317519</wp:posOffset>
                </wp:positionH>
                <wp:positionV relativeFrom="paragraph">
                  <wp:posOffset>612816</wp:posOffset>
                </wp:positionV>
                <wp:extent cx="1674421" cy="332509"/>
                <wp:effectExtent l="0" t="0" r="21590" b="10795"/>
                <wp:wrapNone/>
                <wp:docPr id="8" name="Овал 8"/>
                <wp:cNvGraphicFramePr/>
                <a:graphic xmlns:a="http://schemas.openxmlformats.org/drawingml/2006/main">
                  <a:graphicData uri="http://schemas.microsoft.com/office/word/2010/wordprocessingShape">
                    <wps:wsp>
                      <wps:cNvSpPr/>
                      <wps:spPr>
                        <a:xfrm>
                          <a:off x="0" y="0"/>
                          <a:ext cx="1674421" cy="3325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76F5921" id="Овал 8" o:spid="_x0000_s1026" style="position:absolute;margin-left:261.2pt;margin-top:48.25pt;width:131.85pt;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" filled="f" strokecolor="red" strokeweight="1pt">
                <v:stroke joinstyle="miter"/>
              </v:oval>
            </w:pict>
          </mc:Fallback>
        </mc:AlternateContent>
      </w:r>
      <w:r w:rsidRPr="00EF68E2">
        <w:rPr>
          <w:noProof/>
          <w:lang w:eastAsia="ru-RU"/>
        </w:rPr>
        <mc:AlternateContent>
          <mc:Choice Requires="wps">
            <w:drawing>
              <wp:anchor distT="0" distB="0" distL="114300" distR="114300" simplePos="0" relativeHeight="251660288" behindDoc="0" locked="0" layoutInCell="1" allowOverlap="1" wp14:anchorId="5F02F4AE" wp14:editId="0F71AE33">
                <wp:simplePos x="0" y="0"/>
                <wp:positionH relativeFrom="column">
                  <wp:posOffset>4196204</wp:posOffset>
                </wp:positionH>
                <wp:positionV relativeFrom="paragraph">
                  <wp:posOffset>1123192</wp:posOffset>
                </wp:positionV>
                <wp:extent cx="1365662" cy="332509"/>
                <wp:effectExtent l="0" t="0" r="25400" b="10795"/>
                <wp:wrapNone/>
                <wp:docPr id="6" name="Овал 6"/>
                <wp:cNvGraphicFramePr/>
                <a:graphic xmlns:a="http://schemas.openxmlformats.org/drawingml/2006/main">
                  <a:graphicData uri="http://schemas.microsoft.com/office/word/2010/wordprocessingShape">
                    <wps:wsp>
                      <wps:cNvSpPr/>
                      <wps:spPr>
                        <a:xfrm>
                          <a:off x="0" y="0"/>
                          <a:ext cx="1365662" cy="3325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36D7BA" id="Овал 6" o:spid="_x0000_s1026" style="position:absolute;margin-left:330.4pt;margin-top:88.45pt;width:107.55pt;height: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" filled="f" strokecolor="red" strokeweight="1pt">
                <v:stroke joinstyle="miter"/>
              </v:oval>
            </w:pict>
          </mc:Fallback>
        </mc:AlternateContent>
      </w:r>
      <w:r w:rsidRPr="00EF68E2">
        <w:rPr>
          <w:noProof/>
          <w:lang w:eastAsia="ru-RU"/>
        </w:rPr>
        <mc:AlternateContent>
          <mc:Choice Requires="wps">
            <w:drawing>
              <wp:anchor distT="0" distB="0" distL="114300" distR="114300" simplePos="0" relativeHeight="251659264" behindDoc="0" locked="0" layoutInCell="1" allowOverlap="1" wp14:anchorId="17349F17" wp14:editId="58C7F08C">
                <wp:simplePos x="0" y="0"/>
                <wp:positionH relativeFrom="column">
                  <wp:posOffset>1202500</wp:posOffset>
                </wp:positionH>
                <wp:positionV relativeFrom="paragraph">
                  <wp:posOffset>302895</wp:posOffset>
                </wp:positionV>
                <wp:extent cx="1781299" cy="736270"/>
                <wp:effectExtent l="0" t="0" r="28575" b="26035"/>
                <wp:wrapNone/>
                <wp:docPr id="5" name="Овал 5"/>
                <wp:cNvGraphicFramePr/>
                <a:graphic xmlns:a="http://schemas.openxmlformats.org/drawingml/2006/main">
                  <a:graphicData uri="http://schemas.microsoft.com/office/word/2010/wordprocessingShape">
                    <wps:wsp>
                      <wps:cNvSpPr/>
                      <wps:spPr>
                        <a:xfrm>
                          <a:off x="0" y="0"/>
                          <a:ext cx="1781299" cy="7362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82FD250" id="Овал 5" o:spid="_x0000_s1026" style="position:absolute;margin-left:94.7pt;margin-top:23.85pt;width:140.25pt;height:5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" filled="f" strokecolor="red" strokeweight="1pt">
                <v:stroke joinstyle="miter"/>
              </v:oval>
            </w:pict>
          </mc:Fallback>
        </mc:AlternateContent>
      </w:r>
      <w:r w:rsidRPr="00EF68E2">
        <w:rPr>
          <w:noProof/>
          <w:lang w:eastAsia="ru-RU"/>
        </w:rPr>
        <w:drawing>
          <wp:inline distT="0" distB="0" distL="0" distR="0" wp14:anchorId="096417BC" wp14:editId="5FEF37D9">
            <wp:extent cx="6120130" cy="31578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157855"/>
                    </a:xfrm>
                    <a:prstGeom prst="rect">
                      <a:avLst/>
                    </a:prstGeom>
                  </pic:spPr>
                </pic:pic>
              </a:graphicData>
            </a:graphic>
          </wp:inline>
        </w:drawing>
      </w:r>
    </w:p>
    <w:p w:rsidR="007A0AF5" w:rsidRPr="00EF68E2" w:rsidRDefault="007A0AF5" w:rsidP="00C14F4D">
      <w:pPr>
        <w:spacing w:before="120" w:after="240"/>
        <w:ind w:firstLine="0"/>
        <w:jc w:val="center"/>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Рис. </w:t>
      </w:r>
      <w:r w:rsidR="00610BEB" w:rsidRPr="00EF68E2">
        <w:rPr>
          <w:rFonts w:eastAsia="Times New Roman" w:cs="Times New Roman"/>
          <w:color w:val="000000"/>
          <w:szCs w:val="24"/>
          <w:lang w:val="uk-UA" w:eastAsia="uk-UA"/>
        </w:rPr>
        <w:t>4</w:t>
      </w:r>
      <w:r w:rsidRPr="00EF68E2">
        <w:rPr>
          <w:rFonts w:eastAsia="Times New Roman" w:cs="Times New Roman"/>
          <w:color w:val="000000"/>
          <w:szCs w:val="24"/>
          <w:lang w:val="uk-UA" w:eastAsia="uk-UA"/>
        </w:rPr>
        <w:t xml:space="preserve"> </w:t>
      </w:r>
      <w:r w:rsidR="00610BEB" w:rsidRPr="00EF68E2">
        <w:rPr>
          <w:rFonts w:eastAsia="Times New Roman" w:cs="Times New Roman"/>
          <w:b/>
          <w:color w:val="000000"/>
          <w:szCs w:val="24"/>
          <w:lang w:val="uk-UA" w:eastAsia="uk-UA"/>
        </w:rPr>
        <w:t>Налаштування продуктивності програми</w:t>
      </w:r>
    </w:p>
    <w:p w:rsidR="00610BEB" w:rsidRPr="00EF68E2" w:rsidRDefault="00610BEB" w:rsidP="00610BEB">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На жаль, підтримка віртуальної пам'яті вимагає великих «накладних витрат» так як час звернення </w:t>
      </w:r>
      <w:r w:rsidR="000B13C6" w:rsidRPr="00EF68E2">
        <w:rPr>
          <w:rFonts w:eastAsia="Times New Roman" w:cs="Times New Roman"/>
          <w:color w:val="000000"/>
          <w:szCs w:val="24"/>
          <w:lang w:val="uk-UA" w:eastAsia="uk-UA"/>
        </w:rPr>
        <w:t xml:space="preserve">до </w:t>
      </w:r>
      <w:r w:rsidRPr="00EF68E2">
        <w:rPr>
          <w:rFonts w:eastAsia="Times New Roman" w:cs="Times New Roman"/>
          <w:color w:val="000000"/>
          <w:szCs w:val="24"/>
          <w:lang w:val="uk-UA" w:eastAsia="uk-UA"/>
        </w:rPr>
        <w:t xml:space="preserve">віртуальної пам'яті (жорсткого диска) в десятки тисяч разів більше часу </w:t>
      </w:r>
      <w:r w:rsidR="000B13C6" w:rsidRPr="00EF68E2">
        <w:rPr>
          <w:rFonts w:eastAsia="Times New Roman" w:cs="Times New Roman"/>
          <w:color w:val="000000"/>
          <w:szCs w:val="24"/>
          <w:lang w:val="uk-UA" w:eastAsia="uk-UA"/>
        </w:rPr>
        <w:t>звернення</w:t>
      </w:r>
      <w:r w:rsidRPr="00EF68E2">
        <w:rPr>
          <w:rFonts w:eastAsia="Times New Roman" w:cs="Times New Roman"/>
          <w:color w:val="000000"/>
          <w:szCs w:val="24"/>
          <w:lang w:val="uk-UA" w:eastAsia="uk-UA"/>
        </w:rPr>
        <w:t xml:space="preserve"> до оперативної пам'яті.</w:t>
      </w:r>
    </w:p>
    <w:p w:rsidR="00610BEB" w:rsidRPr="00EF68E2" w:rsidRDefault="00610BEB" w:rsidP="00610BEB">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В області </w:t>
      </w:r>
      <w:r w:rsidR="000B13C6" w:rsidRPr="00EF68E2">
        <w:rPr>
          <w:rFonts w:eastAsia="Times New Roman" w:cs="Times New Roman"/>
          <w:i/>
          <w:color w:val="000000"/>
          <w:szCs w:val="24"/>
          <w:lang w:eastAsia="uk-UA"/>
        </w:rPr>
        <w:t>Использование памяти</w:t>
      </w:r>
      <w:r w:rsidR="000B13C6" w:rsidRPr="00EF68E2">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 xml:space="preserve">(рис. </w:t>
      </w:r>
      <w:r w:rsidR="000B13C6" w:rsidRPr="00EF68E2">
        <w:rPr>
          <w:rFonts w:eastAsia="Times New Roman" w:cs="Times New Roman"/>
          <w:color w:val="000000"/>
          <w:szCs w:val="24"/>
          <w:lang w:val="uk-UA" w:eastAsia="uk-UA"/>
        </w:rPr>
        <w:t>4</w:t>
      </w:r>
      <w:r w:rsidRPr="00EF68E2">
        <w:rPr>
          <w:rFonts w:eastAsia="Times New Roman" w:cs="Times New Roman"/>
          <w:color w:val="000000"/>
          <w:szCs w:val="24"/>
          <w:lang w:val="uk-UA" w:eastAsia="uk-UA"/>
        </w:rPr>
        <w:t xml:space="preserve">) встановлюється обмеження на використання </w:t>
      </w:r>
      <w:r w:rsidR="000B13C6" w:rsidRPr="00EF68E2">
        <w:rPr>
          <w:rFonts w:eastAsia="Times New Roman" w:cs="Times New Roman"/>
          <w:color w:val="000000"/>
          <w:szCs w:val="24"/>
          <w:lang w:val="uk-UA" w:eastAsia="uk-UA"/>
        </w:rPr>
        <w:t>ОП</w:t>
      </w:r>
      <w:r w:rsidRPr="00EF68E2">
        <w:rPr>
          <w:rFonts w:eastAsia="Times New Roman" w:cs="Times New Roman"/>
          <w:color w:val="000000"/>
          <w:szCs w:val="24"/>
          <w:lang w:val="uk-UA" w:eastAsia="uk-UA"/>
        </w:rPr>
        <w:t xml:space="preserve">. За замовчуванням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використовує половину вільної оперативної пам'яті, виділеної під всі додатки. Якщо разом з програмою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виконується кілька додатків одночасно </w:t>
      </w:r>
      <w:r w:rsidR="000B13C6"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наприклад, текстовий процесор, </w:t>
      </w:r>
      <w:r w:rsidRPr="00EF68E2">
        <w:rPr>
          <w:rFonts w:eastAsia="Times New Roman" w:cs="Times New Roman"/>
          <w:color w:val="000000"/>
          <w:szCs w:val="24"/>
          <w:lang w:val="en-US" w:eastAsia="uk-UA"/>
        </w:rPr>
        <w:t>Web</w:t>
      </w:r>
      <w:r w:rsidRPr="00EF68E2">
        <w:rPr>
          <w:rFonts w:eastAsia="Times New Roman" w:cs="Times New Roman"/>
          <w:color w:val="000000"/>
          <w:szCs w:val="24"/>
          <w:lang w:val="uk-UA" w:eastAsia="uk-UA"/>
        </w:rPr>
        <w:t>-бр</w:t>
      </w:r>
      <w:r w:rsidR="000B13C6" w:rsidRPr="00EF68E2">
        <w:rPr>
          <w:rFonts w:eastAsia="Times New Roman" w:cs="Times New Roman"/>
          <w:color w:val="000000"/>
          <w:szCs w:val="24"/>
          <w:lang w:val="uk-UA" w:eastAsia="uk-UA"/>
        </w:rPr>
        <w:t>а</w:t>
      </w:r>
      <w:r w:rsidRPr="00EF68E2">
        <w:rPr>
          <w:rFonts w:eastAsia="Times New Roman" w:cs="Times New Roman"/>
          <w:color w:val="000000"/>
          <w:szCs w:val="24"/>
          <w:lang w:val="uk-UA" w:eastAsia="uk-UA"/>
        </w:rPr>
        <w:t xml:space="preserve">узер, електронна таблиця </w:t>
      </w:r>
      <w:r w:rsidR="000B13C6" w:rsidRPr="00EF68E2">
        <w:rPr>
          <w:rFonts w:eastAsia="Times New Roman" w:cs="Times New Roman"/>
          <w:color w:val="000000"/>
          <w:szCs w:val="24"/>
          <w:lang w:val="uk-UA" w:eastAsia="uk-UA"/>
        </w:rPr>
        <w:t>та</w:t>
      </w:r>
      <w:r w:rsidRPr="00EF68E2">
        <w:rPr>
          <w:rFonts w:eastAsia="Times New Roman" w:cs="Times New Roman"/>
          <w:color w:val="000000"/>
          <w:szCs w:val="24"/>
          <w:lang w:val="uk-UA" w:eastAsia="uk-UA"/>
        </w:rPr>
        <w:t xml:space="preserve"> інші, </w:t>
      </w:r>
      <w:r w:rsidR="000B13C6"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то значення параметра слід встановити не вище 70%. Але якщо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буде єдиною виконується програмою, це значення слід збільшити до 80-85%. У загальному випадку слід орієнтуватися на показник </w:t>
      </w:r>
      <w:r w:rsidR="000B13C6" w:rsidRPr="00EF68E2">
        <w:rPr>
          <w:rFonts w:eastAsia="Times New Roman" w:cs="Times New Roman"/>
          <w:i/>
          <w:color w:val="000000"/>
          <w:szCs w:val="24"/>
          <w:lang w:eastAsia="uk-UA"/>
        </w:rPr>
        <w:t>Эффективность</w:t>
      </w:r>
      <w:r w:rsidR="000B13C6" w:rsidRPr="00EF68E2">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 xml:space="preserve">в рядку стану відкритого документа. Якщо він стає менше 100%, то робота з програмою сповільнюється і слід збільшити обсяг пам'яті, що виділяється програмі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Втім, в даний час обсяг оперативної пам'яті сучасних ПК досить великий, і проблема </w:t>
      </w:r>
      <w:r w:rsidR="000B13C6" w:rsidRPr="00EF68E2">
        <w:rPr>
          <w:rFonts w:eastAsia="Times New Roman" w:cs="Times New Roman"/>
          <w:color w:val="000000"/>
          <w:szCs w:val="24"/>
          <w:lang w:val="uk-UA" w:eastAsia="uk-UA"/>
        </w:rPr>
        <w:t xml:space="preserve">її </w:t>
      </w:r>
      <w:r w:rsidRPr="00EF68E2">
        <w:rPr>
          <w:rFonts w:eastAsia="Times New Roman" w:cs="Times New Roman"/>
          <w:color w:val="000000"/>
          <w:szCs w:val="24"/>
          <w:lang w:val="uk-UA" w:eastAsia="uk-UA"/>
        </w:rPr>
        <w:t xml:space="preserve">розподілу </w:t>
      </w:r>
      <w:r w:rsidR="000B13C6" w:rsidRPr="00EF68E2">
        <w:rPr>
          <w:rFonts w:eastAsia="Times New Roman" w:cs="Times New Roman"/>
          <w:color w:val="000000"/>
          <w:szCs w:val="24"/>
          <w:lang w:val="uk-UA" w:eastAsia="uk-UA"/>
        </w:rPr>
        <w:t>стоїть</w:t>
      </w:r>
      <w:r w:rsidRPr="00EF68E2">
        <w:rPr>
          <w:rFonts w:eastAsia="Times New Roman" w:cs="Times New Roman"/>
          <w:color w:val="000000"/>
          <w:szCs w:val="24"/>
          <w:lang w:val="uk-UA" w:eastAsia="uk-UA"/>
        </w:rPr>
        <w:t xml:space="preserve"> не так гостро, як кілька років тому.</w:t>
      </w:r>
    </w:p>
    <w:p w:rsidR="00610BEB" w:rsidRPr="00EF68E2" w:rsidRDefault="00610BEB" w:rsidP="00610BEB">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lastRenderedPageBreak/>
        <w:t xml:space="preserve">Наступний важливий параметр </w:t>
      </w:r>
      <w:r w:rsidR="000B13C6" w:rsidRPr="00EF68E2">
        <w:rPr>
          <w:rFonts w:eastAsia="Times New Roman" w:cs="Times New Roman"/>
          <w:i/>
          <w:color w:val="000000"/>
          <w:szCs w:val="24"/>
          <w:lang w:eastAsia="uk-UA"/>
        </w:rPr>
        <w:t>История действий</w:t>
      </w:r>
      <w:r w:rsidRPr="00EF68E2">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може зберігати до 1000 кроків історії станів. За замовчуванням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запам'ятовує 20 останніх виконаних операцій, які можна переглянути (і скасувати) в палітрі </w:t>
      </w:r>
      <w:r w:rsidR="000B13C6" w:rsidRPr="0010565B">
        <w:rPr>
          <w:rFonts w:eastAsia="Times New Roman" w:cs="Times New Roman"/>
          <w:i/>
          <w:color w:val="000000"/>
          <w:szCs w:val="24"/>
          <w:lang w:val="uk-UA" w:eastAsia="uk-UA"/>
        </w:rPr>
        <w:t>История</w:t>
      </w:r>
      <w:r w:rsidRPr="00EF68E2">
        <w:rPr>
          <w:rFonts w:eastAsia="Times New Roman" w:cs="Times New Roman"/>
          <w:color w:val="000000"/>
          <w:szCs w:val="24"/>
          <w:lang w:val="uk-UA" w:eastAsia="uk-UA"/>
        </w:rPr>
        <w:t>. Якщо для роботи над складним зображенням цього недостатньо, то можна цей поріг збільшити, маючи на увазі, що при цьому збільшиться і обсяг займаної оперативної пам'яті.</w:t>
      </w:r>
    </w:p>
    <w:p w:rsidR="00610BEB" w:rsidRPr="00EF68E2" w:rsidRDefault="00610BEB" w:rsidP="007F0A4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Для області </w:t>
      </w:r>
      <w:r w:rsidR="000B13C6" w:rsidRPr="00EF68E2">
        <w:rPr>
          <w:rFonts w:eastAsia="Times New Roman" w:cs="Times New Roman"/>
          <w:i/>
          <w:color w:val="000000"/>
          <w:szCs w:val="24"/>
          <w:lang w:eastAsia="uk-UA"/>
        </w:rPr>
        <w:t>Настройки графического процессора</w:t>
      </w:r>
      <w:r w:rsidR="000B13C6" w:rsidRPr="00EF68E2">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 xml:space="preserve">вибір режиму </w:t>
      </w:r>
      <w:r w:rsidR="000B13C6" w:rsidRPr="00EF68E2">
        <w:rPr>
          <w:rFonts w:eastAsia="Times New Roman" w:cs="Times New Roman"/>
          <w:i/>
          <w:color w:val="000000"/>
          <w:szCs w:val="24"/>
          <w:lang w:eastAsia="uk-UA"/>
        </w:rPr>
        <w:t>Использовать графический процессор</w:t>
      </w:r>
      <w:r w:rsidR="000B13C6" w:rsidRPr="00EF68E2">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 xml:space="preserve">очевидний </w:t>
      </w:r>
      <w:r w:rsidR="000B13C6"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використання зовнішньої відеокарти призведе до підвищення продуктивності програми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при обробці зображень.</w:t>
      </w:r>
    </w:p>
    <w:p w:rsidR="00610BEB" w:rsidRPr="00EF68E2" w:rsidRDefault="00610BEB" w:rsidP="007F0A4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Розділ </w:t>
      </w:r>
      <w:r w:rsidR="000B13C6" w:rsidRPr="00EF68E2">
        <w:rPr>
          <w:rFonts w:eastAsia="Times New Roman" w:cs="Times New Roman"/>
          <w:i/>
          <w:color w:val="000000"/>
          <w:szCs w:val="24"/>
          <w:lang w:eastAsia="uk-UA"/>
        </w:rPr>
        <w:t xml:space="preserve">Рабочие диски </w:t>
      </w:r>
      <w:r w:rsidRPr="00EF68E2">
        <w:rPr>
          <w:rFonts w:eastAsia="Times New Roman" w:cs="Times New Roman"/>
          <w:color w:val="000000"/>
          <w:szCs w:val="24"/>
          <w:lang w:val="uk-UA" w:eastAsia="uk-UA"/>
        </w:rPr>
        <w:t>(</w:t>
      </w:r>
      <w:r w:rsidRPr="00EF68E2">
        <w:rPr>
          <w:rFonts w:eastAsia="Times New Roman" w:cs="Times New Roman"/>
          <w:i/>
          <w:color w:val="000000"/>
          <w:szCs w:val="24"/>
          <w:lang w:val="en-US" w:eastAsia="uk-UA"/>
        </w:rPr>
        <w:t>scratch</w:t>
      </w:r>
      <w:r w:rsidRPr="00044E31">
        <w:rPr>
          <w:rFonts w:eastAsia="Times New Roman" w:cs="Times New Roman"/>
          <w:i/>
          <w:color w:val="000000"/>
          <w:szCs w:val="24"/>
          <w:lang w:eastAsia="uk-UA"/>
        </w:rPr>
        <w:t xml:space="preserve"> </w:t>
      </w:r>
      <w:r w:rsidRPr="00EF68E2">
        <w:rPr>
          <w:rFonts w:eastAsia="Times New Roman" w:cs="Times New Roman"/>
          <w:i/>
          <w:color w:val="000000"/>
          <w:szCs w:val="24"/>
          <w:lang w:val="en-US" w:eastAsia="uk-UA"/>
        </w:rPr>
        <w:t>disks</w:t>
      </w:r>
      <w:r w:rsidRPr="00EF68E2">
        <w:rPr>
          <w:rFonts w:eastAsia="Times New Roman" w:cs="Times New Roman"/>
          <w:color w:val="000000"/>
          <w:szCs w:val="24"/>
          <w:lang w:val="uk-UA" w:eastAsia="uk-UA"/>
        </w:rPr>
        <w:t xml:space="preserve">). Робочий диск </w:t>
      </w:r>
      <w:r w:rsidR="00403297"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це будь-який зовнішній чи внутрішній </w:t>
      </w:r>
      <w:r w:rsidR="00403297" w:rsidRPr="00EF68E2">
        <w:rPr>
          <w:rFonts w:eastAsia="Times New Roman" w:cs="Times New Roman"/>
          <w:color w:val="000000"/>
          <w:szCs w:val="24"/>
          <w:lang w:val="uk-UA" w:eastAsia="uk-UA"/>
        </w:rPr>
        <w:t xml:space="preserve">фізичний жорсткий диск </w:t>
      </w:r>
      <w:r w:rsidRPr="00EF68E2">
        <w:rPr>
          <w:rFonts w:eastAsia="Times New Roman" w:cs="Times New Roman"/>
          <w:color w:val="000000"/>
          <w:szCs w:val="24"/>
          <w:lang w:val="uk-UA" w:eastAsia="uk-UA"/>
        </w:rPr>
        <w:t>або розділ диска з вільним простором.</w:t>
      </w:r>
    </w:p>
    <w:p w:rsidR="00610BEB" w:rsidRPr="00EF68E2" w:rsidRDefault="00610BEB" w:rsidP="007F0A4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Робочі диски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буде використовувати для організації своєї віртуальної пам'яті при нестачі оперативної пам'яті</w:t>
      </w:r>
      <w:r w:rsidR="00403297" w:rsidRPr="00EF68E2">
        <w:rPr>
          <w:rFonts w:eastAsia="Times New Roman" w:cs="Times New Roman"/>
          <w:color w:val="000000"/>
          <w:szCs w:val="24"/>
          <w:lang w:val="uk-UA" w:eastAsia="uk-UA"/>
        </w:rPr>
        <w:t xml:space="preserve"> через те, що програма</w:t>
      </w:r>
      <w:r w:rsidRPr="00EF68E2">
        <w:rPr>
          <w:rFonts w:eastAsia="Times New Roman" w:cs="Times New Roman"/>
          <w:color w:val="000000"/>
          <w:szCs w:val="24"/>
          <w:lang w:val="uk-UA" w:eastAsia="uk-UA"/>
        </w:rPr>
        <w:t xml:space="preserve"> не використовує віртуальну пам'ять Windows.</w:t>
      </w:r>
    </w:p>
    <w:p w:rsidR="00610BEB" w:rsidRPr="00EF68E2" w:rsidRDefault="00610BEB" w:rsidP="007F0A4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За замовчуванням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використовує в якості основного робочого диска жорсткий диск, на який встановлена операційна система. У розділі </w:t>
      </w:r>
      <w:r w:rsidR="00403297" w:rsidRPr="00EF68E2">
        <w:rPr>
          <w:rFonts w:eastAsia="Times New Roman" w:cs="Times New Roman"/>
          <w:i/>
          <w:color w:val="000000"/>
          <w:szCs w:val="24"/>
          <w:lang w:eastAsia="uk-UA"/>
        </w:rPr>
        <w:t xml:space="preserve">Рабочие диски </w:t>
      </w:r>
      <w:r w:rsidRPr="00EF68E2">
        <w:rPr>
          <w:rFonts w:eastAsia="Times New Roman" w:cs="Times New Roman"/>
          <w:color w:val="000000"/>
          <w:szCs w:val="24"/>
          <w:lang w:val="uk-UA" w:eastAsia="uk-UA"/>
        </w:rPr>
        <w:t>можна вибрати кілька робочих дисків і вказати черговість їх використання, вибравши їх переміщує в списку дисків. Доцільно вибрати в якості робочого диска найшвидший фізичний диск.</w:t>
      </w:r>
    </w:p>
    <w:p w:rsidR="00610BEB" w:rsidRPr="00EF68E2" w:rsidRDefault="00610BEB" w:rsidP="007F0A4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Розділи </w:t>
      </w:r>
      <w:r w:rsidR="00403297" w:rsidRPr="00EF68E2">
        <w:rPr>
          <w:rFonts w:eastAsia="Times New Roman" w:cs="Times New Roman"/>
          <w:i/>
          <w:color w:val="000000"/>
          <w:szCs w:val="24"/>
          <w:lang w:eastAsia="uk-UA"/>
        </w:rPr>
        <w:t>Курсоры, Прозрачность и цветовой охват, Единицы измерения и линейки, Направляющие, сетка и фрагменты</w:t>
      </w:r>
      <w:r w:rsidR="00403297" w:rsidRPr="00EF68E2">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 xml:space="preserve">дозволяють підібрати різні параметри під свій смак, їх настройка досить проста і </w:t>
      </w:r>
      <w:r w:rsidR="00403297" w:rsidRPr="00EF68E2">
        <w:rPr>
          <w:rFonts w:eastAsia="Times New Roman" w:cs="Times New Roman"/>
          <w:color w:val="000000"/>
          <w:szCs w:val="24"/>
          <w:lang w:val="uk-UA" w:eastAsia="uk-UA"/>
        </w:rPr>
        <w:t>прозора</w:t>
      </w:r>
      <w:r w:rsidRPr="00EF68E2">
        <w:rPr>
          <w:rFonts w:eastAsia="Times New Roman" w:cs="Times New Roman"/>
          <w:color w:val="000000"/>
          <w:szCs w:val="24"/>
          <w:lang w:val="uk-UA" w:eastAsia="uk-UA"/>
        </w:rPr>
        <w:t>.</w:t>
      </w:r>
    </w:p>
    <w:p w:rsidR="00610BEB" w:rsidRPr="00EF68E2" w:rsidRDefault="00610BEB" w:rsidP="007F0A4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До решти розділ</w:t>
      </w:r>
      <w:r w:rsidR="00403297" w:rsidRPr="00EF68E2">
        <w:rPr>
          <w:rFonts w:eastAsia="Times New Roman" w:cs="Times New Roman"/>
          <w:color w:val="000000"/>
          <w:szCs w:val="24"/>
          <w:lang w:val="uk-UA" w:eastAsia="uk-UA"/>
        </w:rPr>
        <w:t>ів</w:t>
      </w:r>
      <w:r w:rsidRPr="00EF68E2">
        <w:rPr>
          <w:rFonts w:eastAsia="Times New Roman" w:cs="Times New Roman"/>
          <w:color w:val="000000"/>
          <w:szCs w:val="24"/>
          <w:lang w:val="uk-UA" w:eastAsia="uk-UA"/>
        </w:rPr>
        <w:t xml:space="preserve"> </w:t>
      </w:r>
      <w:r w:rsidR="00403297" w:rsidRPr="00EF68E2">
        <w:rPr>
          <w:rFonts w:eastAsia="Times New Roman" w:cs="Times New Roman"/>
          <w:color w:val="000000"/>
          <w:szCs w:val="24"/>
          <w:lang w:val="uk-UA" w:eastAsia="uk-UA"/>
        </w:rPr>
        <w:t xml:space="preserve">вікна установок </w:t>
      </w:r>
      <w:r w:rsidRPr="00EF68E2">
        <w:rPr>
          <w:rFonts w:eastAsia="Times New Roman" w:cs="Times New Roman"/>
          <w:color w:val="000000"/>
          <w:szCs w:val="24"/>
          <w:lang w:val="uk-UA" w:eastAsia="uk-UA"/>
        </w:rPr>
        <w:t xml:space="preserve">доцільно повернутися після </w:t>
      </w:r>
      <w:r w:rsidR="00403297" w:rsidRPr="00EF68E2">
        <w:rPr>
          <w:rFonts w:eastAsia="Times New Roman" w:cs="Times New Roman"/>
          <w:color w:val="000000"/>
          <w:szCs w:val="24"/>
          <w:lang w:val="uk-UA" w:eastAsia="uk-UA"/>
        </w:rPr>
        <w:t>за</w:t>
      </w:r>
      <w:r w:rsidRPr="00EF68E2">
        <w:rPr>
          <w:rFonts w:eastAsia="Times New Roman" w:cs="Times New Roman"/>
          <w:color w:val="000000"/>
          <w:szCs w:val="24"/>
          <w:lang w:val="uk-UA" w:eastAsia="uk-UA"/>
        </w:rPr>
        <w:t xml:space="preserve">своєння основних можливостей програми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а поки залишити їх без змін.</w:t>
      </w:r>
    </w:p>
    <w:p w:rsidR="007A0AF5" w:rsidRDefault="00610BEB" w:rsidP="007F0A40">
      <w:pPr>
        <w:jc w:val="both"/>
        <w:rPr>
          <w:rFonts w:eastAsia="Times New Roman" w:cs="Times New Roman"/>
          <w:color w:val="000000"/>
          <w:szCs w:val="24"/>
          <w:lang w:eastAsia="uk-UA"/>
        </w:rPr>
      </w:pPr>
      <w:r w:rsidRPr="00EF68E2">
        <w:rPr>
          <w:rFonts w:eastAsia="Times New Roman" w:cs="Times New Roman"/>
          <w:color w:val="000000"/>
          <w:szCs w:val="24"/>
          <w:lang w:val="uk-UA" w:eastAsia="uk-UA"/>
        </w:rPr>
        <w:t xml:space="preserve">Слід мати на увазі, що зміни деяких параметрів вступлять в силу тільки після перезапуску програми, про що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попередить перед закриттям вікна</w:t>
      </w:r>
      <w:r w:rsidRPr="00EF68E2">
        <w:rPr>
          <w:rFonts w:eastAsia="Times New Roman" w:cs="Times New Roman"/>
          <w:color w:val="000000"/>
          <w:szCs w:val="24"/>
          <w:lang w:eastAsia="uk-UA"/>
        </w:rPr>
        <w:t xml:space="preserve"> </w:t>
      </w:r>
      <w:r w:rsidRPr="00EF68E2">
        <w:rPr>
          <w:rFonts w:eastAsia="Times New Roman" w:cs="Times New Roman"/>
          <w:i/>
          <w:color w:val="000000"/>
          <w:szCs w:val="24"/>
          <w:lang w:eastAsia="uk-UA"/>
        </w:rPr>
        <w:t>Установки</w:t>
      </w:r>
      <w:r w:rsidRPr="00EF68E2">
        <w:rPr>
          <w:rFonts w:eastAsia="Times New Roman" w:cs="Times New Roman"/>
          <w:color w:val="000000"/>
          <w:szCs w:val="24"/>
          <w:lang w:eastAsia="uk-UA"/>
        </w:rPr>
        <w:t>.</w:t>
      </w:r>
    </w:p>
    <w:p w:rsidR="00167543" w:rsidRDefault="00167543" w:rsidP="007F0A40">
      <w:pPr>
        <w:jc w:val="both"/>
        <w:rPr>
          <w:rFonts w:eastAsia="Times New Roman" w:cs="Times New Roman"/>
          <w:color w:val="000000"/>
          <w:szCs w:val="24"/>
          <w:lang w:eastAsia="uk-UA"/>
        </w:rPr>
      </w:pPr>
    </w:p>
    <w:p w:rsidR="002C648B" w:rsidRDefault="002C648B">
      <w:pPr>
        <w:spacing w:after="160" w:line="259" w:lineRule="auto"/>
        <w:ind w:firstLine="0"/>
        <w:rPr>
          <w:rFonts w:eastAsia="Times New Roman" w:cstheme="majorBidi"/>
          <w:b/>
          <w:sz w:val="32"/>
          <w:szCs w:val="26"/>
          <w:lang w:val="uk-UA" w:eastAsia="ar-SA"/>
        </w:rPr>
      </w:pPr>
      <w:bookmarkStart w:id="10" w:name="_Toc511591500"/>
      <w:r>
        <w:rPr>
          <w:rFonts w:eastAsia="Times New Roman"/>
          <w:lang w:eastAsia="ar-SA"/>
        </w:rPr>
        <w:br w:type="page"/>
      </w:r>
    </w:p>
    <w:p w:rsidR="004D4FD4" w:rsidRPr="00167543" w:rsidRDefault="00A624A5" w:rsidP="00D5263F">
      <w:pPr>
        <w:pStyle w:val="2"/>
        <w:ind w:firstLine="0"/>
        <w:rPr>
          <w:rFonts w:eastAsia="Times New Roman"/>
          <w:lang w:eastAsia="ar-SA"/>
        </w:rPr>
      </w:pPr>
      <w:r w:rsidRPr="00167543">
        <w:rPr>
          <w:rFonts w:eastAsia="Times New Roman"/>
          <w:lang w:eastAsia="ar-SA"/>
        </w:rPr>
        <w:lastRenderedPageBreak/>
        <w:t xml:space="preserve">Самостійна робота № 3. </w:t>
      </w:r>
      <w:r w:rsidR="00D5263F">
        <w:rPr>
          <w:rFonts w:eastAsia="Times New Roman"/>
          <w:lang w:eastAsia="ar-SA"/>
        </w:rPr>
        <w:br/>
      </w:r>
      <w:r w:rsidR="0001081F" w:rsidRPr="00167543">
        <w:rPr>
          <w:rFonts w:eastAsia="Times New Roman"/>
          <w:lang w:eastAsia="ar-SA"/>
        </w:rPr>
        <w:t>Типи графічних файлів</w:t>
      </w:r>
      <w:r w:rsidRPr="00167543">
        <w:rPr>
          <w:rFonts w:eastAsia="Times New Roman"/>
          <w:lang w:eastAsia="ar-SA"/>
        </w:rPr>
        <w:t xml:space="preserve"> </w:t>
      </w:r>
      <w:r w:rsidRPr="00167543">
        <w:rPr>
          <w:rFonts w:eastAsia="Times New Roman"/>
          <w:lang w:val="en-US" w:eastAsia="ar-SA"/>
        </w:rPr>
        <w:t>Photoshop</w:t>
      </w:r>
      <w:bookmarkEnd w:id="10"/>
    </w:p>
    <w:p w:rsidR="00A624A5" w:rsidRPr="00167543" w:rsidRDefault="00A624A5" w:rsidP="00167543">
      <w:pPr>
        <w:jc w:val="both"/>
        <w:rPr>
          <w:rFonts w:eastAsia="Times New Roman" w:cs="Times New Roman"/>
          <w:color w:val="000000"/>
          <w:szCs w:val="24"/>
          <w:lang w:val="uk-UA" w:eastAsia="uk-UA"/>
        </w:rPr>
      </w:pPr>
      <w:r w:rsidRPr="00167543">
        <w:rPr>
          <w:rFonts w:eastAsia="Times New Roman" w:cs="Times New Roman"/>
          <w:b/>
          <w:color w:val="000000"/>
          <w:szCs w:val="24"/>
          <w:lang w:val="uk-UA" w:eastAsia="uk-UA"/>
        </w:rPr>
        <w:t>Мета роботи</w:t>
      </w:r>
      <w:r w:rsidRPr="00167543">
        <w:rPr>
          <w:rFonts w:eastAsia="Times New Roman" w:cs="Times New Roman"/>
          <w:color w:val="000000"/>
          <w:szCs w:val="24"/>
          <w:lang w:val="uk-UA" w:eastAsia="uk-UA"/>
        </w:rPr>
        <w:t xml:space="preserve">: отримання знань та навичок з </w:t>
      </w:r>
      <w:r w:rsidR="004D4FD4" w:rsidRPr="00167543">
        <w:rPr>
          <w:rFonts w:eastAsia="Times New Roman" w:cs="Times New Roman"/>
          <w:color w:val="000000"/>
          <w:szCs w:val="24"/>
          <w:lang w:val="uk-UA" w:eastAsia="uk-UA"/>
        </w:rPr>
        <w:t>вибору типів графічних файлів для роботи</w:t>
      </w:r>
      <w:r w:rsidRPr="00167543">
        <w:rPr>
          <w:rFonts w:eastAsia="Times New Roman" w:cs="Times New Roman"/>
          <w:color w:val="000000"/>
          <w:szCs w:val="24"/>
          <w:lang w:val="uk-UA" w:eastAsia="uk-UA"/>
        </w:rPr>
        <w:t xml:space="preserve"> Photoshop </w:t>
      </w:r>
      <w:r w:rsidR="004D4FD4" w:rsidRPr="00167543">
        <w:rPr>
          <w:rFonts w:eastAsia="Times New Roman" w:cs="Times New Roman"/>
          <w:color w:val="000000"/>
          <w:szCs w:val="24"/>
          <w:lang w:val="uk-UA" w:eastAsia="uk-UA"/>
        </w:rPr>
        <w:t>згідно поставленим задачам</w:t>
      </w:r>
      <w:r w:rsidRPr="00167543">
        <w:rPr>
          <w:rFonts w:eastAsia="Times New Roman" w:cs="Times New Roman"/>
          <w:color w:val="000000"/>
          <w:szCs w:val="24"/>
          <w:lang w:val="uk-UA" w:eastAsia="uk-UA"/>
        </w:rPr>
        <w:t xml:space="preserve">. </w:t>
      </w:r>
    </w:p>
    <w:p w:rsidR="00A624A5" w:rsidRPr="009A371C" w:rsidRDefault="00A624A5" w:rsidP="00A624A5">
      <w:pPr>
        <w:suppressAutoHyphens/>
        <w:autoSpaceDE w:val="0"/>
        <w:ind w:firstLine="737"/>
        <w:jc w:val="both"/>
        <w:textAlignment w:val="baseline"/>
        <w:rPr>
          <w:rFonts w:eastAsia="Times New Roman" w:cs="Arial"/>
          <w:kern w:val="1"/>
          <w:szCs w:val="28"/>
          <w:lang w:val="uk-UA" w:eastAsia="ar-SA"/>
        </w:rPr>
      </w:pPr>
      <w:r w:rsidRPr="009A371C">
        <w:rPr>
          <w:rFonts w:eastAsia="Times New Roman" w:cs="Arial"/>
          <w:kern w:val="1"/>
          <w:szCs w:val="28"/>
          <w:lang w:val="uk-UA" w:eastAsia="ar-SA"/>
        </w:rPr>
        <w:t xml:space="preserve">У результаті виконання самостійної роботи у студента формуються </w:t>
      </w:r>
      <w:r w:rsidRPr="009A371C">
        <w:rPr>
          <w:rFonts w:eastAsia="Times New Roman" w:cs="Arial"/>
          <w:b/>
          <w:kern w:val="1"/>
          <w:szCs w:val="28"/>
          <w:lang w:val="uk-UA" w:eastAsia="ar-SA"/>
        </w:rPr>
        <w:t>компетентності:</w:t>
      </w:r>
      <w:r w:rsidRPr="009A371C">
        <w:rPr>
          <w:rFonts w:eastAsia="Times New Roman" w:cs="Arial"/>
          <w:kern w:val="1"/>
          <w:szCs w:val="28"/>
          <w:lang w:val="uk-UA" w:eastAsia="ar-SA"/>
        </w:rPr>
        <w:t xml:space="preserve"> здатність самостійно </w:t>
      </w:r>
      <w:r w:rsidR="004D4FD4">
        <w:rPr>
          <w:rFonts w:eastAsia="Times New Roman" w:cs="Arial"/>
          <w:kern w:val="1"/>
          <w:szCs w:val="28"/>
          <w:lang w:val="uk-UA" w:eastAsia="ar-SA"/>
        </w:rPr>
        <w:t>обирати необхідні типи графічних файлів для опрацювання зображень.</w:t>
      </w:r>
      <w:r w:rsidRPr="009A371C">
        <w:rPr>
          <w:rFonts w:eastAsia="Times New Roman" w:cs="Arial"/>
          <w:kern w:val="1"/>
          <w:szCs w:val="28"/>
          <w:lang w:val="uk-UA" w:eastAsia="ar-SA"/>
        </w:rPr>
        <w:t xml:space="preserve"> </w:t>
      </w:r>
    </w:p>
    <w:p w:rsidR="00A624A5" w:rsidRPr="009A371C" w:rsidRDefault="00A624A5" w:rsidP="00A624A5">
      <w:pPr>
        <w:suppressAutoHyphens/>
        <w:autoSpaceDE w:val="0"/>
        <w:ind w:firstLine="737"/>
        <w:jc w:val="both"/>
        <w:textAlignment w:val="baseline"/>
        <w:rPr>
          <w:rFonts w:eastAsia="Times New Roman" w:cs="Arial"/>
          <w:kern w:val="1"/>
          <w:szCs w:val="28"/>
          <w:lang w:val="uk-UA" w:eastAsia="ar-SA"/>
        </w:rPr>
      </w:pPr>
      <w:r w:rsidRPr="009A371C">
        <w:rPr>
          <w:rFonts w:eastAsia="Times New Roman" w:cs="Arial"/>
          <w:b/>
          <w:kern w:val="1"/>
          <w:szCs w:val="28"/>
          <w:lang w:val="uk-UA" w:eastAsia="ar-SA"/>
        </w:rPr>
        <w:t xml:space="preserve">Результатом </w:t>
      </w:r>
      <w:r w:rsidRPr="009A371C">
        <w:rPr>
          <w:rFonts w:eastAsia="Times New Roman" w:cs="Arial"/>
          <w:kern w:val="1"/>
          <w:szCs w:val="28"/>
          <w:lang w:val="uk-UA" w:eastAsia="ar-SA"/>
        </w:rPr>
        <w:t>виконання самостійної роботи є звіт з виконання завдання.</w:t>
      </w:r>
    </w:p>
    <w:p w:rsidR="00A624A5" w:rsidRPr="009A371C" w:rsidRDefault="00A624A5" w:rsidP="002C648B">
      <w:pPr>
        <w:pStyle w:val="3"/>
        <w:ind w:firstLine="0"/>
        <w:rPr>
          <w:lang w:val="x-none"/>
        </w:rPr>
      </w:pPr>
      <w:bookmarkStart w:id="11" w:name="_Toc511591501"/>
      <w:r w:rsidRPr="009A371C">
        <w:t>Завдання</w:t>
      </w:r>
      <w:r w:rsidRPr="009A371C">
        <w:rPr>
          <w:lang w:val="x-none"/>
        </w:rPr>
        <w:t xml:space="preserve"> </w:t>
      </w:r>
      <w:r w:rsidRPr="009A371C">
        <w:t>для</w:t>
      </w:r>
      <w:r w:rsidRPr="009A371C">
        <w:rPr>
          <w:lang w:val="x-none"/>
        </w:rPr>
        <w:t xml:space="preserve"> </w:t>
      </w:r>
      <w:r w:rsidRPr="009A371C">
        <w:t>самостійної</w:t>
      </w:r>
      <w:r w:rsidRPr="009A371C">
        <w:rPr>
          <w:lang w:val="x-none"/>
        </w:rPr>
        <w:t xml:space="preserve"> </w:t>
      </w:r>
      <w:r w:rsidRPr="009A371C">
        <w:t>роботи</w:t>
      </w:r>
      <w:bookmarkEnd w:id="11"/>
    </w:p>
    <w:p w:rsidR="00F20146" w:rsidRDefault="00F20146" w:rsidP="004D4FD4">
      <w:pPr>
        <w:pStyle w:val="a3"/>
        <w:numPr>
          <w:ilvl w:val="0"/>
          <w:numId w:val="19"/>
        </w:numPr>
        <w:tabs>
          <w:tab w:val="left" w:pos="1134"/>
        </w:tabs>
        <w:spacing w:after="0" w:line="288" w:lineRule="auto"/>
        <w:ind w:left="142" w:firstLine="567"/>
        <w:jc w:val="both"/>
        <w:rPr>
          <w:rFonts w:ascii="Arial" w:eastAsia="Times New Roman" w:hAnsi="Arial"/>
          <w:szCs w:val="24"/>
          <w:lang w:val="uk-UA" w:eastAsia="uk-UA"/>
        </w:rPr>
      </w:pPr>
      <w:r>
        <w:rPr>
          <w:rFonts w:ascii="Arial" w:eastAsia="Times New Roman" w:hAnsi="Arial"/>
          <w:szCs w:val="24"/>
          <w:lang w:val="uk-UA" w:eastAsia="uk-UA"/>
        </w:rPr>
        <w:t>Розгляньте особливості відкриття файлів різних форматів.</w:t>
      </w:r>
    </w:p>
    <w:p w:rsidR="00A624A5" w:rsidRPr="004B6978" w:rsidRDefault="00F20146" w:rsidP="004D4FD4">
      <w:pPr>
        <w:pStyle w:val="a3"/>
        <w:numPr>
          <w:ilvl w:val="0"/>
          <w:numId w:val="19"/>
        </w:numPr>
        <w:tabs>
          <w:tab w:val="left" w:pos="1134"/>
        </w:tabs>
        <w:spacing w:after="0" w:line="288" w:lineRule="auto"/>
        <w:ind w:left="142" w:firstLine="567"/>
        <w:jc w:val="both"/>
        <w:rPr>
          <w:rFonts w:ascii="Arial" w:eastAsia="Times New Roman" w:hAnsi="Arial"/>
          <w:szCs w:val="24"/>
          <w:lang w:val="uk-UA" w:eastAsia="uk-UA"/>
        </w:rPr>
      </w:pPr>
      <w:r>
        <w:rPr>
          <w:rFonts w:ascii="Arial" w:eastAsia="Times New Roman" w:hAnsi="Arial"/>
          <w:szCs w:val="24"/>
          <w:lang w:val="uk-UA" w:eastAsia="uk-UA"/>
        </w:rPr>
        <w:t xml:space="preserve">Чи можна переглянути зображення перед його відкриттям у програмі </w:t>
      </w:r>
      <w:r>
        <w:rPr>
          <w:rFonts w:ascii="Arial" w:eastAsia="Times New Roman" w:hAnsi="Arial"/>
          <w:szCs w:val="24"/>
          <w:lang w:val="en-US" w:eastAsia="uk-UA"/>
        </w:rPr>
        <w:t>Photoshop</w:t>
      </w:r>
      <w:r>
        <w:rPr>
          <w:rFonts w:ascii="Arial" w:eastAsia="Times New Roman" w:hAnsi="Arial"/>
          <w:szCs w:val="24"/>
          <w:lang w:val="uk-UA" w:eastAsia="uk-UA"/>
        </w:rPr>
        <w:t>?</w:t>
      </w:r>
    </w:p>
    <w:p w:rsidR="00A624A5" w:rsidRPr="004B6978" w:rsidRDefault="004B6978" w:rsidP="004D4FD4">
      <w:pPr>
        <w:pStyle w:val="a3"/>
        <w:numPr>
          <w:ilvl w:val="0"/>
          <w:numId w:val="19"/>
        </w:numPr>
        <w:tabs>
          <w:tab w:val="left" w:pos="1134"/>
        </w:tabs>
        <w:spacing w:after="0" w:line="288" w:lineRule="auto"/>
        <w:ind w:left="142" w:firstLine="567"/>
        <w:jc w:val="both"/>
        <w:rPr>
          <w:rFonts w:ascii="Arial" w:eastAsia="Times New Roman" w:hAnsi="Arial"/>
          <w:szCs w:val="24"/>
          <w:lang w:val="uk-UA" w:eastAsia="uk-UA"/>
        </w:rPr>
      </w:pPr>
      <w:r w:rsidRPr="004B6978">
        <w:rPr>
          <w:rFonts w:ascii="Arial" w:eastAsia="Times New Roman" w:hAnsi="Arial"/>
          <w:szCs w:val="24"/>
          <w:lang w:val="uk-UA" w:eastAsia="uk-UA"/>
        </w:rPr>
        <w:t>Для чого застосовується стиснення файлів?</w:t>
      </w:r>
    </w:p>
    <w:p w:rsidR="00A624A5" w:rsidRPr="004B6978" w:rsidRDefault="004B6978" w:rsidP="004D4FD4">
      <w:pPr>
        <w:pStyle w:val="a3"/>
        <w:numPr>
          <w:ilvl w:val="0"/>
          <w:numId w:val="19"/>
        </w:numPr>
        <w:tabs>
          <w:tab w:val="left" w:pos="1134"/>
        </w:tabs>
        <w:spacing w:after="0" w:line="288" w:lineRule="auto"/>
        <w:ind w:left="142" w:firstLine="567"/>
        <w:jc w:val="both"/>
        <w:rPr>
          <w:rFonts w:ascii="Arial" w:eastAsia="Times New Roman" w:hAnsi="Arial"/>
          <w:szCs w:val="24"/>
          <w:lang w:val="uk-UA" w:eastAsia="uk-UA"/>
        </w:rPr>
      </w:pPr>
      <w:r w:rsidRPr="004B6978">
        <w:rPr>
          <w:rFonts w:ascii="Arial" w:eastAsia="Times New Roman" w:hAnsi="Arial"/>
          <w:szCs w:val="24"/>
          <w:lang w:val="uk-UA" w:eastAsia="uk-UA"/>
        </w:rPr>
        <w:t>Перелічіть технології стиснення файлів і їх особливості</w:t>
      </w:r>
      <w:r w:rsidR="00A624A5" w:rsidRPr="004B6978">
        <w:rPr>
          <w:rFonts w:ascii="Arial" w:eastAsia="Times New Roman" w:hAnsi="Arial"/>
          <w:szCs w:val="24"/>
          <w:lang w:val="uk-UA" w:eastAsia="uk-UA"/>
        </w:rPr>
        <w:t xml:space="preserve">. </w:t>
      </w:r>
    </w:p>
    <w:p w:rsidR="00A624A5" w:rsidRPr="00EC409B" w:rsidRDefault="007B2AB9" w:rsidP="004D4FD4">
      <w:pPr>
        <w:pStyle w:val="a3"/>
        <w:numPr>
          <w:ilvl w:val="0"/>
          <w:numId w:val="19"/>
        </w:numPr>
        <w:tabs>
          <w:tab w:val="left" w:pos="1134"/>
        </w:tabs>
        <w:spacing w:after="0" w:line="288" w:lineRule="auto"/>
        <w:ind w:left="142" w:firstLine="567"/>
        <w:jc w:val="both"/>
        <w:rPr>
          <w:rFonts w:ascii="Arial" w:eastAsia="Times New Roman" w:hAnsi="Arial"/>
          <w:i/>
          <w:iCs/>
          <w:szCs w:val="24"/>
          <w:lang w:val="uk-UA" w:eastAsia="uk-UA"/>
        </w:rPr>
      </w:pPr>
      <w:r w:rsidRPr="007B2AB9">
        <w:rPr>
          <w:rFonts w:ascii="Arial" w:eastAsia="Times New Roman" w:hAnsi="Arial"/>
          <w:szCs w:val="24"/>
          <w:lang w:val="uk-UA" w:eastAsia="uk-UA"/>
        </w:rPr>
        <w:t xml:space="preserve">Як включити/відключити стиснення власних форматі </w:t>
      </w:r>
      <w:r w:rsidRPr="007B2AB9">
        <w:rPr>
          <w:rFonts w:ascii="Arial" w:eastAsia="Times New Roman" w:hAnsi="Arial"/>
          <w:szCs w:val="24"/>
          <w:lang w:val="en-US" w:eastAsia="uk-UA"/>
        </w:rPr>
        <w:t>Photoshop</w:t>
      </w:r>
      <w:r w:rsidRPr="007B2AB9">
        <w:rPr>
          <w:rFonts w:ascii="Arial" w:eastAsia="Times New Roman" w:hAnsi="Arial"/>
          <w:szCs w:val="24"/>
          <w:lang w:eastAsia="uk-UA"/>
        </w:rPr>
        <w:t>?</w:t>
      </w:r>
    </w:p>
    <w:p w:rsidR="00EC409B" w:rsidRDefault="00EC409B" w:rsidP="004D4FD4">
      <w:pPr>
        <w:pStyle w:val="a3"/>
        <w:numPr>
          <w:ilvl w:val="0"/>
          <w:numId w:val="19"/>
        </w:numPr>
        <w:tabs>
          <w:tab w:val="left" w:pos="1134"/>
        </w:tabs>
        <w:spacing w:after="0" w:line="288" w:lineRule="auto"/>
        <w:ind w:left="142" w:firstLine="567"/>
        <w:jc w:val="both"/>
        <w:rPr>
          <w:rFonts w:ascii="Arial" w:eastAsia="Times New Roman" w:hAnsi="Arial"/>
          <w:iCs/>
          <w:szCs w:val="24"/>
          <w:lang w:val="uk-UA" w:eastAsia="uk-UA"/>
        </w:rPr>
      </w:pPr>
      <w:r>
        <w:rPr>
          <w:rFonts w:ascii="Arial" w:eastAsia="Times New Roman" w:hAnsi="Arial"/>
          <w:iCs/>
          <w:szCs w:val="24"/>
          <w:lang w:val="uk-UA" w:eastAsia="uk-UA"/>
        </w:rPr>
        <w:t>Відкрийте і з</w:t>
      </w:r>
      <w:r w:rsidRPr="00EC409B">
        <w:rPr>
          <w:rFonts w:ascii="Arial" w:eastAsia="Times New Roman" w:hAnsi="Arial"/>
          <w:iCs/>
          <w:szCs w:val="24"/>
          <w:lang w:val="uk-UA" w:eastAsia="uk-UA"/>
        </w:rPr>
        <w:t>бережі</w:t>
      </w:r>
      <w:r>
        <w:rPr>
          <w:rFonts w:ascii="Arial" w:eastAsia="Times New Roman" w:hAnsi="Arial"/>
          <w:iCs/>
          <w:szCs w:val="24"/>
          <w:lang w:val="uk-UA" w:eastAsia="uk-UA"/>
        </w:rPr>
        <w:t>ть зображення високої якості і з</w:t>
      </w:r>
      <w:r w:rsidRPr="00EC409B">
        <w:rPr>
          <w:rFonts w:ascii="Arial" w:eastAsia="Times New Roman" w:hAnsi="Arial"/>
          <w:iCs/>
          <w:szCs w:val="24"/>
          <w:lang w:val="uk-UA" w:eastAsia="uk-UA"/>
        </w:rPr>
        <w:t>бережі</w:t>
      </w:r>
      <w:r>
        <w:rPr>
          <w:rFonts w:ascii="Arial" w:eastAsia="Times New Roman" w:hAnsi="Arial"/>
          <w:iCs/>
          <w:szCs w:val="24"/>
          <w:lang w:val="uk-UA" w:eastAsia="uk-UA"/>
        </w:rPr>
        <w:t>ть його у різних форматах. Порівняйте зображення між собою щодо якості і розмірів.</w:t>
      </w:r>
    </w:p>
    <w:p w:rsidR="00EC409B" w:rsidRDefault="00EC409B" w:rsidP="004D4FD4">
      <w:pPr>
        <w:pStyle w:val="a3"/>
        <w:numPr>
          <w:ilvl w:val="0"/>
          <w:numId w:val="19"/>
        </w:numPr>
        <w:tabs>
          <w:tab w:val="left" w:pos="1134"/>
        </w:tabs>
        <w:spacing w:after="0" w:line="288" w:lineRule="auto"/>
        <w:ind w:left="142" w:firstLine="567"/>
        <w:jc w:val="both"/>
        <w:rPr>
          <w:rFonts w:ascii="Arial" w:eastAsia="Times New Roman" w:hAnsi="Arial"/>
          <w:iCs/>
          <w:szCs w:val="24"/>
          <w:lang w:val="uk-UA" w:eastAsia="uk-UA"/>
        </w:rPr>
      </w:pPr>
      <w:r>
        <w:rPr>
          <w:rFonts w:ascii="Arial" w:eastAsia="Times New Roman" w:hAnsi="Arial"/>
          <w:iCs/>
          <w:szCs w:val="24"/>
          <w:lang w:val="uk-UA" w:eastAsia="uk-UA"/>
        </w:rPr>
        <w:t xml:space="preserve">Одне й те ж зображення збережіть </w:t>
      </w:r>
      <w:r w:rsidR="007D42D0">
        <w:rPr>
          <w:rFonts w:ascii="Arial" w:eastAsia="Times New Roman" w:hAnsi="Arial"/>
          <w:iCs/>
          <w:szCs w:val="24"/>
          <w:lang w:val="uk-UA" w:eastAsia="uk-UA"/>
        </w:rPr>
        <w:t>у</w:t>
      </w:r>
      <w:r>
        <w:rPr>
          <w:rFonts w:ascii="Arial" w:eastAsia="Times New Roman" w:hAnsi="Arial"/>
          <w:iCs/>
          <w:szCs w:val="24"/>
          <w:lang w:val="uk-UA" w:eastAsia="uk-UA"/>
        </w:rPr>
        <w:t xml:space="preserve"> форматі </w:t>
      </w:r>
      <w:r w:rsidRPr="00F20146">
        <w:rPr>
          <w:rFonts w:ascii="Arial" w:eastAsia="Times New Roman" w:hAnsi="Arial"/>
          <w:szCs w:val="24"/>
          <w:lang w:val="en-US" w:eastAsia="uk-UA"/>
        </w:rPr>
        <w:t>JPEG</w:t>
      </w:r>
      <w:r>
        <w:rPr>
          <w:rFonts w:ascii="Arial" w:eastAsia="Times New Roman" w:hAnsi="Arial"/>
          <w:szCs w:val="24"/>
          <w:lang w:val="uk-UA" w:eastAsia="uk-UA"/>
        </w:rPr>
        <w:t xml:space="preserve"> с з різним рівнем стиснення – 0%, 20%, 40</w:t>
      </w:r>
      <w:r w:rsidR="007D42D0">
        <w:rPr>
          <w:rFonts w:ascii="Arial" w:eastAsia="Times New Roman" w:hAnsi="Arial"/>
          <w:szCs w:val="24"/>
          <w:lang w:val="uk-UA" w:eastAsia="uk-UA"/>
        </w:rPr>
        <w:t>%, 60%, 80%, 100%. Порівняйте результати, визначте при яких рівнях стиснення стають помітними спотворення зображень.</w:t>
      </w:r>
    </w:p>
    <w:p w:rsidR="00A624A5" w:rsidRPr="009A371C" w:rsidRDefault="00A624A5" w:rsidP="009A3784">
      <w:pPr>
        <w:pStyle w:val="3"/>
      </w:pPr>
      <w:bookmarkStart w:id="12" w:name="_Toc511591502"/>
      <w:r w:rsidRPr="009A371C">
        <w:t>Контрольні запитання для самодіагностики</w:t>
      </w:r>
      <w:bookmarkEnd w:id="12"/>
    </w:p>
    <w:p w:rsidR="004B6978" w:rsidRPr="004B6978" w:rsidRDefault="004B6978" w:rsidP="004B6978">
      <w:pPr>
        <w:pStyle w:val="a3"/>
        <w:numPr>
          <w:ilvl w:val="0"/>
          <w:numId w:val="20"/>
        </w:numPr>
        <w:tabs>
          <w:tab w:val="left" w:pos="1134"/>
        </w:tabs>
        <w:spacing w:after="0" w:line="288" w:lineRule="auto"/>
        <w:ind w:left="0" w:firstLine="709"/>
        <w:jc w:val="both"/>
        <w:rPr>
          <w:rFonts w:ascii="Arial" w:eastAsia="Times New Roman" w:hAnsi="Arial"/>
          <w:szCs w:val="24"/>
          <w:lang w:val="uk-UA" w:eastAsia="uk-UA"/>
        </w:rPr>
      </w:pPr>
      <w:r w:rsidRPr="004B6978">
        <w:rPr>
          <w:rFonts w:ascii="Arial" w:eastAsia="Times New Roman" w:hAnsi="Arial"/>
          <w:szCs w:val="24"/>
          <w:lang w:val="uk-UA" w:eastAsia="uk-UA"/>
        </w:rPr>
        <w:t>Дайте визначення терміну Формат файл</w:t>
      </w:r>
      <w:r>
        <w:rPr>
          <w:rFonts w:ascii="Arial" w:eastAsia="Times New Roman" w:hAnsi="Arial"/>
          <w:szCs w:val="24"/>
          <w:lang w:val="uk-UA" w:eastAsia="uk-UA"/>
        </w:rPr>
        <w:t>у</w:t>
      </w:r>
      <w:r w:rsidRPr="004B6978">
        <w:rPr>
          <w:rFonts w:ascii="Arial" w:eastAsia="Times New Roman" w:hAnsi="Arial"/>
          <w:szCs w:val="24"/>
          <w:lang w:val="uk-UA" w:eastAsia="uk-UA"/>
        </w:rPr>
        <w:t xml:space="preserve">. </w:t>
      </w:r>
    </w:p>
    <w:p w:rsidR="004B6978" w:rsidRPr="004B6978" w:rsidRDefault="004B6978" w:rsidP="004B6978">
      <w:pPr>
        <w:pStyle w:val="a3"/>
        <w:numPr>
          <w:ilvl w:val="0"/>
          <w:numId w:val="20"/>
        </w:numPr>
        <w:tabs>
          <w:tab w:val="left" w:pos="1134"/>
        </w:tabs>
        <w:spacing w:after="0" w:line="288" w:lineRule="auto"/>
        <w:ind w:left="0" w:firstLine="709"/>
        <w:jc w:val="both"/>
        <w:rPr>
          <w:rFonts w:ascii="Arial" w:eastAsia="Times New Roman" w:hAnsi="Arial"/>
          <w:szCs w:val="24"/>
          <w:lang w:val="uk-UA" w:eastAsia="uk-UA"/>
        </w:rPr>
      </w:pPr>
      <w:r w:rsidRPr="004B6978">
        <w:rPr>
          <w:rFonts w:ascii="Arial" w:eastAsia="Times New Roman" w:hAnsi="Arial"/>
          <w:szCs w:val="24"/>
          <w:lang w:val="uk-UA" w:eastAsia="uk-UA"/>
        </w:rPr>
        <w:t xml:space="preserve">Перелічіть технології стиснення файлів і їх особливості. </w:t>
      </w:r>
    </w:p>
    <w:p w:rsidR="004B6978" w:rsidRPr="004B6978" w:rsidRDefault="004B6978" w:rsidP="004D4FD4">
      <w:pPr>
        <w:pStyle w:val="a3"/>
        <w:numPr>
          <w:ilvl w:val="0"/>
          <w:numId w:val="20"/>
        </w:numPr>
        <w:tabs>
          <w:tab w:val="left" w:pos="1134"/>
        </w:tabs>
        <w:spacing w:after="0" w:line="288" w:lineRule="auto"/>
        <w:ind w:left="0" w:firstLine="709"/>
        <w:jc w:val="both"/>
        <w:rPr>
          <w:rFonts w:ascii="Arial" w:eastAsia="Times New Roman" w:hAnsi="Arial"/>
          <w:szCs w:val="24"/>
          <w:lang w:val="uk-UA" w:eastAsia="uk-UA"/>
        </w:rPr>
      </w:pPr>
      <w:r w:rsidRPr="004B6978">
        <w:rPr>
          <w:rFonts w:ascii="Arial" w:eastAsia="Times New Roman" w:hAnsi="Arial"/>
          <w:szCs w:val="24"/>
          <w:lang w:val="uk-UA" w:eastAsia="uk-UA"/>
        </w:rPr>
        <w:t xml:space="preserve">Для чого призначений формат </w:t>
      </w:r>
      <w:r w:rsidRPr="004B6978">
        <w:rPr>
          <w:rFonts w:ascii="Arial" w:eastAsia="Times New Roman" w:hAnsi="Arial"/>
          <w:szCs w:val="24"/>
          <w:lang w:val="en-US" w:eastAsia="uk-UA"/>
        </w:rPr>
        <w:t>PSB</w:t>
      </w:r>
      <w:r w:rsidRPr="004B6978">
        <w:rPr>
          <w:rFonts w:ascii="Arial" w:eastAsia="Times New Roman" w:hAnsi="Arial"/>
          <w:szCs w:val="24"/>
          <w:lang w:val="uk-UA" w:eastAsia="uk-UA"/>
        </w:rPr>
        <w:t>?</w:t>
      </w:r>
    </w:p>
    <w:p w:rsidR="007B2AB9" w:rsidRPr="007B2AB9" w:rsidRDefault="007B2AB9" w:rsidP="007B2AB9">
      <w:pPr>
        <w:pStyle w:val="a3"/>
        <w:numPr>
          <w:ilvl w:val="0"/>
          <w:numId w:val="20"/>
        </w:numPr>
        <w:tabs>
          <w:tab w:val="left" w:pos="1134"/>
        </w:tabs>
        <w:spacing w:after="0" w:line="288" w:lineRule="auto"/>
        <w:ind w:left="0" w:firstLine="709"/>
        <w:jc w:val="both"/>
        <w:rPr>
          <w:rFonts w:ascii="Arial" w:eastAsia="Times New Roman" w:hAnsi="Arial"/>
          <w:i/>
          <w:iCs/>
          <w:szCs w:val="24"/>
          <w:lang w:val="uk-UA" w:eastAsia="uk-UA"/>
        </w:rPr>
      </w:pPr>
      <w:r w:rsidRPr="007B2AB9">
        <w:rPr>
          <w:rFonts w:ascii="Arial" w:eastAsia="Times New Roman" w:hAnsi="Arial"/>
          <w:szCs w:val="24"/>
          <w:lang w:val="uk-UA" w:eastAsia="uk-UA"/>
        </w:rPr>
        <w:t xml:space="preserve">Як включити/відключити стиснення власних форматі </w:t>
      </w:r>
      <w:r w:rsidRPr="007B2AB9">
        <w:rPr>
          <w:rFonts w:ascii="Arial" w:eastAsia="Times New Roman" w:hAnsi="Arial"/>
          <w:szCs w:val="24"/>
          <w:lang w:val="en-US" w:eastAsia="uk-UA"/>
        </w:rPr>
        <w:t>Photoshop</w:t>
      </w:r>
      <w:r w:rsidRPr="007B2AB9">
        <w:rPr>
          <w:rFonts w:ascii="Arial" w:eastAsia="Times New Roman" w:hAnsi="Arial"/>
          <w:szCs w:val="24"/>
          <w:lang w:eastAsia="uk-UA"/>
        </w:rPr>
        <w:t>?</w:t>
      </w:r>
    </w:p>
    <w:p w:rsidR="007B2AB9" w:rsidRPr="00F20146" w:rsidRDefault="007B2AB9" w:rsidP="007B2AB9">
      <w:pPr>
        <w:pStyle w:val="a3"/>
        <w:numPr>
          <w:ilvl w:val="0"/>
          <w:numId w:val="20"/>
        </w:numPr>
        <w:tabs>
          <w:tab w:val="left" w:pos="1134"/>
        </w:tabs>
        <w:spacing w:after="0" w:line="288" w:lineRule="auto"/>
        <w:ind w:left="0" w:firstLine="709"/>
        <w:jc w:val="both"/>
        <w:rPr>
          <w:rFonts w:ascii="Arial" w:eastAsia="Times New Roman" w:hAnsi="Arial"/>
          <w:i/>
          <w:iCs/>
          <w:szCs w:val="24"/>
          <w:lang w:val="uk-UA" w:eastAsia="uk-UA"/>
        </w:rPr>
      </w:pPr>
      <w:r w:rsidRPr="00F20146">
        <w:rPr>
          <w:rFonts w:ascii="Arial" w:eastAsia="Times New Roman" w:hAnsi="Arial"/>
          <w:iCs/>
          <w:szCs w:val="24"/>
          <w:lang w:val="uk-UA" w:eastAsia="uk-UA"/>
        </w:rPr>
        <w:t xml:space="preserve">Як ступінь стиснення формату </w:t>
      </w:r>
      <w:r w:rsidRPr="00F20146">
        <w:rPr>
          <w:rFonts w:ascii="Arial" w:eastAsia="Times New Roman" w:hAnsi="Arial"/>
          <w:szCs w:val="24"/>
          <w:lang w:val="en-US" w:eastAsia="uk-UA"/>
        </w:rPr>
        <w:t>JPEG</w:t>
      </w:r>
      <w:r w:rsidRPr="00F20146">
        <w:rPr>
          <w:rFonts w:ascii="Arial" w:eastAsia="Times New Roman" w:hAnsi="Arial"/>
          <w:szCs w:val="24"/>
          <w:lang w:val="uk-UA" w:eastAsia="uk-UA"/>
        </w:rPr>
        <w:t xml:space="preserve"> впливає на якість зображення</w:t>
      </w:r>
      <w:r w:rsidR="00F20146" w:rsidRPr="00F20146">
        <w:rPr>
          <w:rFonts w:ascii="Arial" w:eastAsia="Times New Roman" w:hAnsi="Arial"/>
          <w:szCs w:val="24"/>
          <w:lang w:val="uk-UA" w:eastAsia="uk-UA"/>
        </w:rPr>
        <w:t>?</w:t>
      </w:r>
    </w:p>
    <w:p w:rsidR="00A624A5" w:rsidRPr="00F20146" w:rsidRDefault="00F20146" w:rsidP="004D4FD4">
      <w:pPr>
        <w:pStyle w:val="a3"/>
        <w:numPr>
          <w:ilvl w:val="0"/>
          <w:numId w:val="20"/>
        </w:numPr>
        <w:tabs>
          <w:tab w:val="left" w:pos="1134"/>
        </w:tabs>
        <w:spacing w:after="0" w:line="288" w:lineRule="auto"/>
        <w:ind w:left="0" w:firstLine="709"/>
        <w:jc w:val="both"/>
        <w:rPr>
          <w:rFonts w:ascii="Arial" w:eastAsia="Times New Roman" w:hAnsi="Arial"/>
          <w:szCs w:val="24"/>
          <w:lang w:val="uk-UA" w:eastAsia="uk-UA"/>
        </w:rPr>
      </w:pPr>
      <w:r w:rsidRPr="00F20146">
        <w:rPr>
          <w:rFonts w:ascii="Arial" w:eastAsia="Times New Roman" w:hAnsi="Arial"/>
          <w:szCs w:val="24"/>
          <w:lang w:val="uk-UA" w:eastAsia="uk-UA"/>
        </w:rPr>
        <w:t>Які формати графічних файлів можна віднести до універсальних?</w:t>
      </w:r>
    </w:p>
    <w:p w:rsidR="00A624A5" w:rsidRPr="007B2AB9" w:rsidRDefault="007B2AB9" w:rsidP="004D4FD4">
      <w:pPr>
        <w:pStyle w:val="a3"/>
        <w:numPr>
          <w:ilvl w:val="0"/>
          <w:numId w:val="20"/>
        </w:numPr>
        <w:tabs>
          <w:tab w:val="left" w:pos="1134"/>
        </w:tabs>
        <w:spacing w:after="0" w:line="288" w:lineRule="auto"/>
        <w:ind w:left="0" w:firstLine="709"/>
        <w:jc w:val="both"/>
        <w:rPr>
          <w:rFonts w:ascii="Arial" w:eastAsia="Times New Roman" w:hAnsi="Arial"/>
          <w:szCs w:val="24"/>
          <w:lang w:val="uk-UA" w:eastAsia="uk-UA"/>
        </w:rPr>
      </w:pPr>
      <w:r w:rsidRPr="007B2AB9">
        <w:rPr>
          <w:rFonts w:ascii="Arial" w:eastAsia="Times New Roman" w:hAnsi="Arial"/>
          <w:szCs w:val="24"/>
          <w:lang w:val="uk-UA" w:eastAsia="uk-UA"/>
        </w:rPr>
        <w:t>Формат</w:t>
      </w:r>
      <w:r w:rsidR="007D42D0">
        <w:rPr>
          <w:rFonts w:ascii="Arial" w:eastAsia="Times New Roman" w:hAnsi="Arial"/>
          <w:szCs w:val="24"/>
          <w:lang w:val="uk-UA" w:eastAsia="uk-UA"/>
        </w:rPr>
        <w:t>и</w:t>
      </w:r>
      <w:r w:rsidRPr="007B2AB9">
        <w:rPr>
          <w:rFonts w:ascii="Arial" w:eastAsia="Times New Roman" w:hAnsi="Arial"/>
          <w:szCs w:val="24"/>
          <w:lang w:val="uk-UA" w:eastAsia="uk-UA"/>
        </w:rPr>
        <w:t xml:space="preserve"> </w:t>
      </w:r>
      <w:r w:rsidR="007D42D0">
        <w:rPr>
          <w:rFonts w:ascii="Arial" w:eastAsia="Times New Roman" w:hAnsi="Arial"/>
          <w:szCs w:val="24"/>
          <w:lang w:val="en-US" w:eastAsia="uk-UA"/>
        </w:rPr>
        <w:t>GIF</w:t>
      </w:r>
      <w:r w:rsidR="007D42D0">
        <w:rPr>
          <w:rFonts w:ascii="Arial" w:eastAsia="Times New Roman" w:hAnsi="Arial"/>
          <w:szCs w:val="24"/>
          <w:lang w:val="uk-UA" w:eastAsia="uk-UA"/>
        </w:rPr>
        <w:t xml:space="preserve">, </w:t>
      </w:r>
      <w:r w:rsidRPr="007B2AB9">
        <w:rPr>
          <w:rFonts w:ascii="Arial" w:eastAsia="Times New Roman" w:hAnsi="Arial"/>
          <w:szCs w:val="24"/>
          <w:lang w:val="en-US" w:eastAsia="uk-UA"/>
        </w:rPr>
        <w:t>JPEG</w:t>
      </w:r>
      <w:r w:rsidR="007D42D0">
        <w:rPr>
          <w:rFonts w:ascii="Arial" w:eastAsia="Times New Roman" w:hAnsi="Arial"/>
          <w:szCs w:val="24"/>
          <w:lang w:val="uk-UA" w:eastAsia="uk-UA"/>
        </w:rPr>
        <w:t xml:space="preserve">, </w:t>
      </w:r>
      <w:r w:rsidRPr="007B2AB9">
        <w:rPr>
          <w:rFonts w:ascii="Arial" w:eastAsia="Times New Roman" w:hAnsi="Arial"/>
          <w:szCs w:val="24"/>
          <w:lang w:val="en-US" w:eastAsia="uk-UA"/>
        </w:rPr>
        <w:t>PNG</w:t>
      </w:r>
      <w:r w:rsidRPr="007B2AB9">
        <w:rPr>
          <w:rFonts w:ascii="Arial" w:eastAsia="Times New Roman" w:hAnsi="Arial"/>
          <w:szCs w:val="24"/>
          <w:lang w:val="uk-UA" w:eastAsia="uk-UA"/>
        </w:rPr>
        <w:t xml:space="preserve">-24 – преваги і недоліки. </w:t>
      </w:r>
    </w:p>
    <w:p w:rsidR="004B6978" w:rsidRDefault="004B6978" w:rsidP="004B6978">
      <w:pPr>
        <w:pStyle w:val="a3"/>
        <w:numPr>
          <w:ilvl w:val="0"/>
          <w:numId w:val="20"/>
        </w:numPr>
        <w:tabs>
          <w:tab w:val="left" w:pos="1134"/>
        </w:tabs>
        <w:suppressAutoHyphens/>
        <w:spacing w:before="240" w:after="120" w:line="288" w:lineRule="auto"/>
        <w:ind w:left="0" w:firstLine="709"/>
        <w:jc w:val="both"/>
        <w:rPr>
          <w:rFonts w:ascii="Arial" w:eastAsia="Times New Roman" w:hAnsi="Arial"/>
          <w:szCs w:val="24"/>
          <w:lang w:val="uk-UA" w:eastAsia="uk-UA"/>
        </w:rPr>
      </w:pPr>
      <w:r w:rsidRPr="004B6978">
        <w:rPr>
          <w:rFonts w:ascii="Arial" w:eastAsia="Times New Roman" w:hAnsi="Arial"/>
          <w:szCs w:val="24"/>
          <w:lang w:val="uk-UA" w:eastAsia="uk-UA"/>
        </w:rPr>
        <w:t xml:space="preserve">Які графічні формати підтримуються при збереженні? </w:t>
      </w:r>
    </w:p>
    <w:p w:rsidR="00EC409B" w:rsidRPr="004B6978" w:rsidRDefault="00EC409B" w:rsidP="004B6978">
      <w:pPr>
        <w:pStyle w:val="a3"/>
        <w:numPr>
          <w:ilvl w:val="0"/>
          <w:numId w:val="20"/>
        </w:numPr>
        <w:tabs>
          <w:tab w:val="left" w:pos="1134"/>
        </w:tabs>
        <w:suppressAutoHyphens/>
        <w:spacing w:before="240" w:after="12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t>Як зберегти зображення з альфа-каналами і шарами?</w:t>
      </w:r>
    </w:p>
    <w:p w:rsidR="004B6978" w:rsidRPr="004B6978" w:rsidRDefault="004B6978" w:rsidP="004B6978">
      <w:pPr>
        <w:pStyle w:val="a3"/>
        <w:numPr>
          <w:ilvl w:val="0"/>
          <w:numId w:val="20"/>
        </w:numPr>
        <w:tabs>
          <w:tab w:val="left" w:pos="1134"/>
        </w:tabs>
        <w:suppressAutoHyphens/>
        <w:spacing w:before="240" w:after="120" w:line="288" w:lineRule="auto"/>
        <w:ind w:left="0" w:firstLine="709"/>
        <w:jc w:val="both"/>
        <w:rPr>
          <w:rFonts w:ascii="Arial" w:eastAsia="Times New Roman" w:hAnsi="Arial" w:cs="Arial"/>
          <w:b/>
          <w:kern w:val="1"/>
          <w:szCs w:val="28"/>
          <w:lang w:val="uk-UA" w:eastAsia="ar-SA"/>
        </w:rPr>
      </w:pPr>
      <w:r w:rsidRPr="004B6978">
        <w:rPr>
          <w:rFonts w:ascii="Arial" w:eastAsia="Times New Roman" w:hAnsi="Arial"/>
          <w:szCs w:val="24"/>
          <w:lang w:val="uk-UA" w:eastAsia="uk-UA"/>
        </w:rPr>
        <w:lastRenderedPageBreak/>
        <w:t>Які формати і чому доцільно застосовувати для збереження зображень для Web дизайну, для сімейного архіву, для поліграфічних видань?</w:t>
      </w:r>
    </w:p>
    <w:p w:rsidR="001E4148" w:rsidRPr="00167543" w:rsidRDefault="001E4148" w:rsidP="002C648B">
      <w:pPr>
        <w:pStyle w:val="ac"/>
        <w:ind w:firstLine="0"/>
      </w:pPr>
      <w:r w:rsidRPr="00167543">
        <w:t>Довідкові матеріали до самостійної роботи</w:t>
      </w:r>
    </w:p>
    <w:p w:rsidR="00A014CE" w:rsidRPr="00EF68E2" w:rsidRDefault="00A014CE" w:rsidP="00A014CE">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Формат файлу, формат даних – специфікація структури даних, записаних в комп'ютерному файлі. Ідентифікатор формату файлу, як правило, вказується в кінці імені файлу в вигляді «розширення». Розширення імені файлу допомагає ідентифікувати формат даних, що містяться у файлі, програмами, які можуть з ним працювати.</w:t>
      </w:r>
    </w:p>
    <w:p w:rsidR="00A014CE" w:rsidRPr="00EF68E2" w:rsidRDefault="00A014CE" w:rsidP="00A014CE">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Графічний формат </w:t>
      </w:r>
      <w:r w:rsidR="009836F4"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це спосіб запису графічної інформації. Графічні формати файлів призначені для зберігання зображень</w:t>
      </w:r>
      <w:r w:rsidR="009836F4" w:rsidRPr="00EF68E2">
        <w:rPr>
          <w:rFonts w:eastAsia="Times New Roman" w:cs="Times New Roman"/>
          <w:color w:val="000000"/>
          <w:szCs w:val="24"/>
          <w:lang w:val="uk-UA" w:eastAsia="uk-UA"/>
        </w:rPr>
        <w:t>.</w:t>
      </w:r>
    </w:p>
    <w:p w:rsidR="00F808E0" w:rsidRPr="00EF68E2" w:rsidRDefault="006E5345" w:rsidP="009836F4">
      <w:pPr>
        <w:spacing w:before="240" w:after="120"/>
        <w:rPr>
          <w:rFonts w:eastAsia="Times New Roman" w:cs="Times New Roman"/>
          <w:b/>
          <w:color w:val="000000"/>
          <w:szCs w:val="24"/>
          <w:lang w:val="uk-UA" w:eastAsia="uk-UA"/>
        </w:rPr>
      </w:pPr>
      <w:r w:rsidRPr="00EF68E2">
        <w:rPr>
          <w:rFonts w:eastAsia="Times New Roman" w:cs="Times New Roman"/>
          <w:b/>
          <w:color w:val="000000"/>
          <w:szCs w:val="24"/>
          <w:lang w:val="uk-UA" w:eastAsia="uk-UA"/>
        </w:rPr>
        <w:t>С</w:t>
      </w:r>
      <w:r w:rsidR="00F808E0" w:rsidRPr="00EF68E2">
        <w:rPr>
          <w:rFonts w:eastAsia="Times New Roman" w:cs="Times New Roman"/>
          <w:b/>
          <w:color w:val="000000"/>
          <w:szCs w:val="24"/>
          <w:lang w:val="uk-UA" w:eastAsia="uk-UA"/>
        </w:rPr>
        <w:t>тиснення файлів</w:t>
      </w:r>
    </w:p>
    <w:p w:rsidR="009836F4" w:rsidRPr="00EF68E2" w:rsidRDefault="009836F4"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Оскільки растрові зображення вимагають дуже багато місця для їх збереження, то для зменшення розмірів файлу растрового зображення </w:t>
      </w:r>
      <w:r w:rsidR="00F808E0" w:rsidRPr="00EF68E2">
        <w:rPr>
          <w:rFonts w:eastAsia="Times New Roman" w:cs="Times New Roman"/>
          <w:color w:val="000000"/>
          <w:szCs w:val="24"/>
          <w:lang w:val="uk-UA" w:eastAsia="uk-UA"/>
        </w:rPr>
        <w:t>застосовується</w:t>
      </w:r>
      <w:r w:rsidRPr="00EF68E2">
        <w:rPr>
          <w:rFonts w:eastAsia="Times New Roman" w:cs="Times New Roman"/>
          <w:color w:val="000000"/>
          <w:szCs w:val="24"/>
          <w:lang w:val="uk-UA" w:eastAsia="uk-UA"/>
        </w:rPr>
        <w:t xml:space="preserve"> їх стиснення</w:t>
      </w:r>
      <w:r w:rsidR="00F808E0" w:rsidRPr="00EF68E2">
        <w:rPr>
          <w:rFonts w:eastAsia="Times New Roman" w:cs="Times New Roman"/>
          <w:color w:val="000000"/>
          <w:szCs w:val="24"/>
          <w:lang w:val="uk-UA" w:eastAsia="uk-UA"/>
        </w:rPr>
        <w:t xml:space="preserve">. </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Існують методи стиснення без втрат, які стискають файл, не видаляючи деталі зображення або інформацію про колір</w:t>
      </w:r>
      <w:r w:rsidR="009836F4"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і методи з втратами, які видаляють деякі деталі.</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Найбільш відомими технологіями стиснення є:</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RLE </w:t>
      </w:r>
      <w:r w:rsidRPr="00EF68E2">
        <w:rPr>
          <w:rFonts w:eastAsia="Times New Roman" w:cs="Times New Roman"/>
          <w:i/>
          <w:color w:val="000000"/>
          <w:szCs w:val="24"/>
          <w:lang w:val="uk-UA" w:eastAsia="uk-UA"/>
        </w:rPr>
        <w:t>(</w:t>
      </w:r>
      <w:r w:rsidRPr="00EF68E2">
        <w:rPr>
          <w:rFonts w:eastAsia="Times New Roman" w:cs="Times New Roman"/>
          <w:i/>
          <w:color w:val="000000"/>
          <w:szCs w:val="24"/>
          <w:lang w:val="en-US" w:eastAsia="uk-UA"/>
        </w:rPr>
        <w:t>Run</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Length</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Encoding</w:t>
      </w:r>
      <w:r w:rsidRPr="00EF68E2">
        <w:rPr>
          <w:rFonts w:eastAsia="Times New Roman" w:cs="Times New Roman"/>
          <w:color w:val="000000"/>
          <w:szCs w:val="24"/>
          <w:lang w:val="uk-UA" w:eastAsia="uk-UA"/>
        </w:rPr>
        <w:t xml:space="preserve">) </w:t>
      </w:r>
      <w:r w:rsidR="006E5345"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стиснення без втрат, підтримується багатьма загальними форматами файлів Windows;</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LZW (</w:t>
      </w:r>
      <w:r w:rsidRPr="00EF68E2">
        <w:rPr>
          <w:rFonts w:eastAsia="Times New Roman" w:cs="Times New Roman"/>
          <w:i/>
          <w:color w:val="000000"/>
          <w:szCs w:val="24"/>
          <w:lang w:val="en-US" w:eastAsia="uk-UA"/>
        </w:rPr>
        <w:t>Lempel</w:t>
      </w:r>
      <w:r w:rsidRPr="00044E31">
        <w:rPr>
          <w:rFonts w:eastAsia="Times New Roman" w:cs="Times New Roman"/>
          <w:i/>
          <w:color w:val="000000"/>
          <w:szCs w:val="24"/>
          <w:lang w:val="uk-UA" w:eastAsia="uk-UA"/>
        </w:rPr>
        <w:t>-</w:t>
      </w:r>
      <w:r w:rsidRPr="00EF68E2">
        <w:rPr>
          <w:rFonts w:eastAsia="Times New Roman" w:cs="Times New Roman"/>
          <w:i/>
          <w:color w:val="000000"/>
          <w:szCs w:val="24"/>
          <w:lang w:val="en-US" w:eastAsia="uk-UA"/>
        </w:rPr>
        <w:t>Ziv</w:t>
      </w:r>
      <w:r w:rsidRPr="00044E31">
        <w:rPr>
          <w:rFonts w:eastAsia="Times New Roman" w:cs="Times New Roman"/>
          <w:i/>
          <w:color w:val="000000"/>
          <w:szCs w:val="24"/>
          <w:lang w:val="uk-UA" w:eastAsia="uk-UA"/>
        </w:rPr>
        <w:t>-</w:t>
      </w:r>
      <w:r w:rsidRPr="00EF68E2">
        <w:rPr>
          <w:rFonts w:eastAsia="Times New Roman" w:cs="Times New Roman"/>
          <w:i/>
          <w:color w:val="000000"/>
          <w:szCs w:val="24"/>
          <w:lang w:val="en-US" w:eastAsia="uk-UA"/>
        </w:rPr>
        <w:t>Welch</w:t>
      </w:r>
      <w:r w:rsidRPr="00EF68E2">
        <w:rPr>
          <w:rFonts w:eastAsia="Times New Roman" w:cs="Times New Roman"/>
          <w:color w:val="000000"/>
          <w:szCs w:val="24"/>
          <w:lang w:val="uk-UA" w:eastAsia="uk-UA"/>
        </w:rPr>
        <w:t xml:space="preserve">) </w:t>
      </w:r>
      <w:r w:rsidR="006E5345"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універсальна технологія стиснення без втрат, підтримується TIFF, PDF, GIF і мовними форматами файлу </w:t>
      </w:r>
      <w:r w:rsidRPr="00EF68E2">
        <w:rPr>
          <w:rFonts w:eastAsia="Times New Roman" w:cs="Times New Roman"/>
          <w:color w:val="000000"/>
          <w:szCs w:val="24"/>
          <w:lang w:val="en-US" w:eastAsia="uk-UA"/>
        </w:rPr>
        <w:t>PostScript</w:t>
      </w:r>
      <w:r w:rsidRPr="00EF68E2">
        <w:rPr>
          <w:rFonts w:eastAsia="Times New Roman" w:cs="Times New Roman"/>
          <w:color w:val="000000"/>
          <w:szCs w:val="24"/>
          <w:lang w:val="uk-UA" w:eastAsia="uk-UA"/>
        </w:rPr>
        <w:t xml:space="preserve">. </w:t>
      </w:r>
      <w:r w:rsidR="006E5345" w:rsidRPr="00EF68E2">
        <w:rPr>
          <w:rFonts w:eastAsia="Times New Roman" w:cs="Times New Roman"/>
          <w:color w:val="000000"/>
          <w:szCs w:val="24"/>
          <w:lang w:val="uk-UA" w:eastAsia="uk-UA"/>
        </w:rPr>
        <w:t>Цей засіб на</w:t>
      </w:r>
      <w:r w:rsidRPr="00EF68E2">
        <w:rPr>
          <w:rFonts w:eastAsia="Times New Roman" w:cs="Times New Roman"/>
          <w:color w:val="000000"/>
          <w:szCs w:val="24"/>
          <w:lang w:val="uk-UA" w:eastAsia="uk-UA"/>
        </w:rPr>
        <w:t xml:space="preserve">йбільш </w:t>
      </w:r>
      <w:r w:rsidR="006E5345" w:rsidRPr="00EF68E2">
        <w:rPr>
          <w:rFonts w:eastAsia="Times New Roman" w:cs="Times New Roman"/>
          <w:color w:val="000000"/>
          <w:szCs w:val="24"/>
          <w:lang w:val="uk-UA" w:eastAsia="uk-UA"/>
        </w:rPr>
        <w:t xml:space="preserve">підходить до стиснення </w:t>
      </w:r>
      <w:r w:rsidRPr="00EF68E2">
        <w:rPr>
          <w:rFonts w:eastAsia="Times New Roman" w:cs="Times New Roman"/>
          <w:color w:val="000000"/>
          <w:szCs w:val="24"/>
          <w:lang w:val="uk-UA" w:eastAsia="uk-UA"/>
        </w:rPr>
        <w:t>зображень з великими областями однорідного кольору;</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ZIP </w:t>
      </w:r>
      <w:r w:rsidR="006E5345"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стиснення без втрат, підтримується PDF і форматами файлу TIFF. Як і LZW, стиснення ZIP є найефективнішим для зображень, які містять великі області однорідного кольору.</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JPEG (</w:t>
      </w:r>
      <w:r w:rsidRPr="00EF68E2">
        <w:rPr>
          <w:rFonts w:eastAsia="Times New Roman" w:cs="Times New Roman"/>
          <w:i/>
          <w:color w:val="000000"/>
          <w:szCs w:val="24"/>
          <w:lang w:val="en-US" w:eastAsia="uk-UA"/>
        </w:rPr>
        <w:t>Joint</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Photographic</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Experts</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Group</w:t>
      </w:r>
      <w:r w:rsidRPr="00EF68E2">
        <w:rPr>
          <w:rFonts w:eastAsia="Times New Roman" w:cs="Times New Roman"/>
          <w:color w:val="000000"/>
          <w:szCs w:val="24"/>
          <w:lang w:val="uk-UA" w:eastAsia="uk-UA"/>
        </w:rPr>
        <w:t xml:space="preserve">) </w:t>
      </w:r>
      <w:r w:rsidR="006E5345"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стиснення з втратами, підтримується JPEG, TIFF, PDF і мовними форматами файлу </w:t>
      </w:r>
      <w:r w:rsidRPr="00EF68E2">
        <w:rPr>
          <w:rFonts w:eastAsia="Times New Roman" w:cs="Times New Roman"/>
          <w:color w:val="000000"/>
          <w:szCs w:val="24"/>
          <w:lang w:val="en-US" w:eastAsia="uk-UA"/>
        </w:rPr>
        <w:t>PostScript</w:t>
      </w:r>
      <w:r w:rsidRPr="00EF68E2">
        <w:rPr>
          <w:rFonts w:eastAsia="Times New Roman" w:cs="Times New Roman"/>
          <w:color w:val="000000"/>
          <w:szCs w:val="24"/>
          <w:lang w:val="uk-UA" w:eastAsia="uk-UA"/>
        </w:rPr>
        <w:t>. Рекомендується для зображень з плавними переходами яскравості і кольору, таких як фотографії.</w:t>
      </w:r>
    </w:p>
    <w:p w:rsidR="002C648B" w:rsidRDefault="002C648B">
      <w:pPr>
        <w:spacing w:after="160" w:line="259" w:lineRule="auto"/>
        <w:ind w:firstLine="0"/>
        <w:rPr>
          <w:rFonts w:eastAsia="Times New Roman" w:cs="Times New Roman"/>
          <w:b/>
          <w:color w:val="000000"/>
          <w:szCs w:val="24"/>
          <w:lang w:val="uk-UA" w:eastAsia="uk-UA"/>
        </w:rPr>
      </w:pPr>
      <w:r>
        <w:rPr>
          <w:rFonts w:eastAsia="Times New Roman" w:cs="Times New Roman"/>
          <w:b/>
          <w:color w:val="000000"/>
          <w:szCs w:val="24"/>
          <w:lang w:val="uk-UA" w:eastAsia="uk-UA"/>
        </w:rPr>
        <w:br w:type="page"/>
      </w:r>
    </w:p>
    <w:p w:rsidR="006E5345" w:rsidRPr="00EF68E2" w:rsidRDefault="009836F4" w:rsidP="009836F4">
      <w:pPr>
        <w:spacing w:before="120" w:after="120"/>
        <w:jc w:val="both"/>
        <w:rPr>
          <w:rFonts w:eastAsia="Times New Roman" w:cs="Times New Roman"/>
          <w:b/>
          <w:color w:val="000000"/>
          <w:szCs w:val="24"/>
          <w:lang w:val="uk-UA" w:eastAsia="uk-UA"/>
        </w:rPr>
      </w:pPr>
      <w:r w:rsidRPr="00EF68E2">
        <w:rPr>
          <w:rFonts w:eastAsia="Times New Roman" w:cs="Times New Roman"/>
          <w:b/>
          <w:color w:val="000000"/>
          <w:szCs w:val="24"/>
          <w:lang w:val="uk-UA" w:eastAsia="uk-UA"/>
        </w:rPr>
        <w:lastRenderedPageBreak/>
        <w:t xml:space="preserve">Типи графічних файлів </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Програма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підтримує більше 20 </w:t>
      </w:r>
      <w:r w:rsidR="00A014CE" w:rsidRPr="00EF68E2">
        <w:rPr>
          <w:rFonts w:eastAsia="Times New Roman" w:cs="Times New Roman"/>
          <w:color w:val="000000"/>
          <w:szCs w:val="24"/>
          <w:lang w:val="uk-UA" w:eastAsia="uk-UA"/>
        </w:rPr>
        <w:t xml:space="preserve">графічних </w:t>
      </w:r>
      <w:r w:rsidRPr="00EF68E2">
        <w:rPr>
          <w:rFonts w:eastAsia="Times New Roman" w:cs="Times New Roman"/>
          <w:color w:val="000000"/>
          <w:szCs w:val="24"/>
          <w:lang w:val="uk-UA" w:eastAsia="uk-UA"/>
        </w:rPr>
        <w:t>форматів фа</w:t>
      </w:r>
      <w:r w:rsidR="00A014CE" w:rsidRPr="00EF68E2">
        <w:rPr>
          <w:rFonts w:eastAsia="Times New Roman" w:cs="Times New Roman"/>
          <w:color w:val="000000"/>
          <w:szCs w:val="24"/>
          <w:lang w:val="uk-UA" w:eastAsia="uk-UA"/>
        </w:rPr>
        <w:t>й</w:t>
      </w:r>
      <w:r w:rsidRPr="00EF68E2">
        <w:rPr>
          <w:rFonts w:eastAsia="Times New Roman" w:cs="Times New Roman"/>
          <w:color w:val="000000"/>
          <w:szCs w:val="24"/>
          <w:lang w:val="uk-UA" w:eastAsia="uk-UA"/>
        </w:rPr>
        <w:t>лів. Далі будуть розглянуті формати, які найбільш часто зустрічаються при роботі з програмою в середовищі Windows.</w:t>
      </w:r>
    </w:p>
    <w:p w:rsidR="00F808E0" w:rsidRPr="00EF68E2" w:rsidRDefault="00F808E0" w:rsidP="00D60395">
      <w:pPr>
        <w:spacing w:before="120" w:after="120"/>
        <w:jc w:val="both"/>
        <w:rPr>
          <w:rFonts w:eastAsia="Times New Roman" w:cs="Times New Roman"/>
          <w:b/>
          <w:color w:val="000000"/>
          <w:szCs w:val="24"/>
          <w:lang w:val="uk-UA" w:eastAsia="uk-UA"/>
        </w:rPr>
      </w:pPr>
      <w:r w:rsidRPr="00EF68E2">
        <w:rPr>
          <w:rFonts w:eastAsia="Times New Roman" w:cs="Times New Roman"/>
          <w:b/>
          <w:color w:val="000000"/>
          <w:szCs w:val="24"/>
          <w:lang w:val="uk-UA" w:eastAsia="uk-UA"/>
        </w:rPr>
        <w:t>Власний формат (формат PSD)</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Формат PSD (</w:t>
      </w:r>
      <w:r w:rsidRPr="00EF68E2">
        <w:rPr>
          <w:rFonts w:eastAsia="Times New Roman" w:cs="Times New Roman"/>
          <w:i/>
          <w:color w:val="000000"/>
          <w:szCs w:val="24"/>
          <w:lang w:val="en-US" w:eastAsia="uk-UA"/>
        </w:rPr>
        <w:t>Adobe</w:t>
      </w:r>
      <w:r w:rsidRPr="00044E31">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Photoshop</w:t>
      </w:r>
      <w:r w:rsidRPr="00044E31">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Document</w:t>
      </w:r>
      <w:r w:rsidRPr="00EF68E2">
        <w:rPr>
          <w:rFonts w:eastAsia="Times New Roman" w:cs="Times New Roman"/>
          <w:color w:val="000000"/>
          <w:szCs w:val="24"/>
          <w:lang w:val="uk-UA" w:eastAsia="uk-UA"/>
        </w:rPr>
        <w:t xml:space="preserve">) є внутрішнім для програми </w:t>
      </w:r>
      <w:r w:rsidRPr="00EF68E2">
        <w:rPr>
          <w:rFonts w:eastAsia="Times New Roman" w:cs="Times New Roman"/>
          <w:color w:val="000000"/>
          <w:szCs w:val="24"/>
          <w:lang w:val="en-US" w:eastAsia="uk-UA"/>
        </w:rPr>
        <w:t>Adobe</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Це єдиний формат, в якому зберігаються всі відомості про документ, включаючи шари і канали.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відкриває і зберігає файли у власному форматі швидше, ніж будь-якому іншому.</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Формат PSD є форматом збереження файла та єдиним форматом, який підтримує більшість можливостей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Інші </w:t>
      </w:r>
      <w:r w:rsidRPr="00EF68E2">
        <w:rPr>
          <w:rFonts w:eastAsia="Times New Roman" w:cs="Times New Roman"/>
          <w:color w:val="000000"/>
          <w:szCs w:val="24"/>
          <w:lang w:val="en-US" w:eastAsia="uk-UA"/>
        </w:rPr>
        <w:t>Adobe</w:t>
      </w:r>
      <w:r w:rsidRPr="00EF68E2">
        <w:rPr>
          <w:rFonts w:eastAsia="Times New Roman" w:cs="Times New Roman"/>
          <w:color w:val="000000"/>
          <w:szCs w:val="24"/>
          <w:lang w:val="uk-UA" w:eastAsia="uk-UA"/>
        </w:rPr>
        <w:t xml:space="preserve">-додатки, такі як </w:t>
      </w:r>
      <w:r w:rsidRPr="00EF68E2">
        <w:rPr>
          <w:rFonts w:eastAsia="Times New Roman" w:cs="Times New Roman"/>
          <w:color w:val="000000"/>
          <w:szCs w:val="24"/>
          <w:lang w:val="en-US" w:eastAsia="uk-UA"/>
        </w:rPr>
        <w:t>Adobe</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Illustrator</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Adobe</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InDesign</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Adobe</w:t>
      </w:r>
      <w:r w:rsidRPr="00EF68E2">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Premiere</w:t>
      </w:r>
      <w:r w:rsidRPr="00044E31">
        <w:rPr>
          <w:rFonts w:eastAsia="Times New Roman" w:cs="Times New Roman"/>
          <w:color w:val="000000"/>
          <w:szCs w:val="24"/>
          <w:lang w:val="uk-UA" w:eastAsia="uk-UA"/>
        </w:rPr>
        <w:t xml:space="preserve"> і </w:t>
      </w:r>
      <w:r w:rsidRPr="00EF68E2">
        <w:rPr>
          <w:rFonts w:eastAsia="Times New Roman" w:cs="Times New Roman"/>
          <w:color w:val="000000"/>
          <w:szCs w:val="24"/>
          <w:lang w:val="en-US" w:eastAsia="uk-UA"/>
        </w:rPr>
        <w:t>Adobe</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After</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Effects</w:t>
      </w:r>
      <w:r w:rsidRPr="00EF68E2">
        <w:rPr>
          <w:rFonts w:eastAsia="Times New Roman" w:cs="Times New Roman"/>
          <w:color w:val="000000"/>
          <w:szCs w:val="24"/>
          <w:lang w:val="uk-UA" w:eastAsia="uk-UA"/>
        </w:rPr>
        <w:t>, можуть імпортувати файли PSD.</w:t>
      </w:r>
    </w:p>
    <w:p w:rsidR="00F808E0" w:rsidRPr="00EF68E2" w:rsidRDefault="00D60395" w:rsidP="00D60395">
      <w:pPr>
        <w:spacing w:before="120" w:after="120"/>
        <w:jc w:val="both"/>
        <w:rPr>
          <w:rFonts w:eastAsia="Times New Roman" w:cs="Times New Roman"/>
          <w:b/>
          <w:color w:val="000000"/>
          <w:szCs w:val="24"/>
          <w:lang w:val="uk-UA" w:eastAsia="uk-UA"/>
        </w:rPr>
      </w:pPr>
      <w:r w:rsidRPr="00EF68E2">
        <w:rPr>
          <w:rFonts w:eastAsia="Times New Roman" w:cs="Times New Roman"/>
          <w:b/>
          <w:color w:val="000000"/>
          <w:szCs w:val="24"/>
          <w:lang w:val="uk-UA" w:eastAsia="uk-UA"/>
        </w:rPr>
        <w:t>Ф</w:t>
      </w:r>
      <w:r w:rsidR="00F808E0" w:rsidRPr="00EF68E2">
        <w:rPr>
          <w:rFonts w:eastAsia="Times New Roman" w:cs="Times New Roman"/>
          <w:b/>
          <w:color w:val="000000"/>
          <w:szCs w:val="24"/>
          <w:lang w:val="uk-UA" w:eastAsia="uk-UA"/>
        </w:rPr>
        <w:t>ормат PSB</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Формат великого документа (PSB) підтримує </w:t>
      </w:r>
      <w:r w:rsidR="00D60395" w:rsidRPr="00EF68E2">
        <w:rPr>
          <w:rFonts w:eastAsia="Times New Roman" w:cs="Times New Roman"/>
          <w:color w:val="000000"/>
          <w:szCs w:val="24"/>
          <w:lang w:val="uk-UA" w:eastAsia="uk-UA"/>
        </w:rPr>
        <w:t>збереження дуже великих зображень</w:t>
      </w:r>
      <w:r w:rsidRPr="00EF68E2">
        <w:rPr>
          <w:rFonts w:eastAsia="Times New Roman" w:cs="Times New Roman"/>
          <w:color w:val="000000"/>
          <w:szCs w:val="24"/>
          <w:lang w:val="uk-UA" w:eastAsia="uk-UA"/>
        </w:rPr>
        <w:t xml:space="preserve"> </w:t>
      </w:r>
      <w:r w:rsidR="00D60395"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до 300</w:t>
      </w:r>
      <w:r w:rsidR="00D60395" w:rsidRPr="00EF68E2">
        <w:rPr>
          <w:rFonts w:eastAsia="Times New Roman" w:cs="Times New Roman"/>
          <w:color w:val="000000"/>
          <w:szCs w:val="24"/>
          <w:lang w:val="uk-UA" w:eastAsia="uk-UA"/>
        </w:rPr>
        <w:t>0</w:t>
      </w:r>
      <w:r w:rsidRPr="00EF68E2">
        <w:rPr>
          <w:rFonts w:eastAsia="Times New Roman" w:cs="Times New Roman"/>
          <w:color w:val="000000"/>
          <w:szCs w:val="24"/>
          <w:lang w:val="uk-UA" w:eastAsia="uk-UA"/>
        </w:rPr>
        <w:t>00 пікселів в будь-якому вимірі</w:t>
      </w:r>
      <w:r w:rsidR="00D60395"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Підтримуються всі можливості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такі як шари, ефекти і фільтри. Зображення з 32 бітами на канал розширеного динамічного діапазону можна зберегти саме як файли PSB.</w:t>
      </w:r>
    </w:p>
    <w:p w:rsidR="00F808E0" w:rsidRPr="00EF68E2" w:rsidRDefault="00D60395" w:rsidP="00D60395">
      <w:pPr>
        <w:spacing w:before="120" w:after="120"/>
        <w:jc w:val="both"/>
        <w:rPr>
          <w:rFonts w:eastAsia="Times New Roman" w:cs="Times New Roman"/>
          <w:b/>
          <w:color w:val="000000"/>
          <w:szCs w:val="24"/>
          <w:lang w:val="uk-UA" w:eastAsia="uk-UA"/>
        </w:rPr>
      </w:pPr>
      <w:r w:rsidRPr="00EF68E2">
        <w:rPr>
          <w:rFonts w:eastAsia="Times New Roman" w:cs="Times New Roman"/>
          <w:b/>
          <w:color w:val="000000"/>
          <w:szCs w:val="24"/>
          <w:lang w:val="uk-UA" w:eastAsia="uk-UA"/>
        </w:rPr>
        <w:t>Ф</w:t>
      </w:r>
      <w:r w:rsidR="00F808E0" w:rsidRPr="00EF68E2">
        <w:rPr>
          <w:rFonts w:eastAsia="Times New Roman" w:cs="Times New Roman"/>
          <w:b/>
          <w:color w:val="000000"/>
          <w:szCs w:val="24"/>
          <w:lang w:val="uk-UA" w:eastAsia="uk-UA"/>
        </w:rPr>
        <w:t>ормат TIFF</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Формат TIFF (</w:t>
      </w:r>
      <w:r w:rsidRPr="00EF68E2">
        <w:rPr>
          <w:rFonts w:eastAsia="Times New Roman" w:cs="Times New Roman"/>
          <w:i/>
          <w:color w:val="000000"/>
          <w:szCs w:val="24"/>
          <w:lang w:val="en-US" w:eastAsia="uk-UA"/>
        </w:rPr>
        <w:t>Tagged</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Image</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File</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Format</w:t>
      </w:r>
      <w:r w:rsidRPr="00EF68E2">
        <w:rPr>
          <w:rFonts w:eastAsia="Times New Roman" w:cs="Times New Roman"/>
          <w:color w:val="000000"/>
          <w:szCs w:val="24"/>
          <w:lang w:val="uk-UA" w:eastAsia="uk-UA"/>
        </w:rPr>
        <w:t>) був створений як універсальн</w:t>
      </w:r>
      <w:r w:rsidR="007251E4" w:rsidRPr="00EF68E2">
        <w:rPr>
          <w:rFonts w:eastAsia="Times New Roman" w:cs="Times New Roman"/>
          <w:color w:val="000000"/>
          <w:szCs w:val="24"/>
          <w:lang w:val="uk-UA" w:eastAsia="uk-UA"/>
        </w:rPr>
        <w:t>ий</w:t>
      </w:r>
      <w:r w:rsidRPr="00EF68E2">
        <w:rPr>
          <w:rFonts w:eastAsia="Times New Roman" w:cs="Times New Roman"/>
          <w:color w:val="000000"/>
          <w:szCs w:val="24"/>
          <w:lang w:val="uk-UA" w:eastAsia="uk-UA"/>
        </w:rPr>
        <w:t xml:space="preserve"> формат для зберігання сканованих зображень з колірними каналами. Важливою перевагою цього формату є його переносимість на різні платформи PC і MAC. Його імпортують всі програми настільних видавничих систем, його можна відкрити і працювати з ним практично в будь-якому растровому редакторі. Гнучкість файлового формату робить його майже універсальним форматом взаємодії, широко використовуваним для архівування документів, в наукових програмах, цифрової фотографії та цифрової відеопродукції.</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Один TIFF-файл може містити кілька варіацій одного зображення різного розміру та подання. Максимальний розмір файлу для документів TIFF складає 32 Гбайт, проте програма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не може зберігати файли більше 4 ГБ в цьому форматі.</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lastRenderedPageBreak/>
        <w:t xml:space="preserve">Формат TIFF підтримує зображення в колірних моделях CMYK, RGB, </w:t>
      </w:r>
      <w:r w:rsidRPr="00EF68E2">
        <w:rPr>
          <w:rFonts w:eastAsia="Times New Roman" w:cs="Times New Roman"/>
          <w:color w:val="000000"/>
          <w:szCs w:val="24"/>
          <w:lang w:val="en-US" w:eastAsia="uk-UA"/>
        </w:rPr>
        <w:t>Lab</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Indexed</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Color</w:t>
      </w:r>
      <w:r w:rsidRPr="00EF68E2">
        <w:rPr>
          <w:rFonts w:eastAsia="Times New Roman" w:cs="Times New Roman"/>
          <w:color w:val="000000"/>
          <w:szCs w:val="24"/>
          <w:lang w:val="uk-UA" w:eastAsia="uk-UA"/>
        </w:rPr>
        <w:t xml:space="preserve"> і </w:t>
      </w:r>
      <w:r w:rsidRPr="00EF68E2">
        <w:rPr>
          <w:rFonts w:eastAsia="Times New Roman" w:cs="Times New Roman"/>
          <w:color w:val="000000"/>
          <w:szCs w:val="24"/>
          <w:lang w:val="en-US" w:eastAsia="uk-UA"/>
        </w:rPr>
        <w:t>Grayscale</w:t>
      </w:r>
      <w:r w:rsidRPr="00EF68E2">
        <w:rPr>
          <w:rFonts w:eastAsia="Times New Roman" w:cs="Times New Roman"/>
          <w:color w:val="000000"/>
          <w:szCs w:val="24"/>
          <w:lang w:val="uk-UA" w:eastAsia="uk-UA"/>
        </w:rPr>
        <w:t xml:space="preserve"> з альфа-каналами і зображення моделі </w:t>
      </w:r>
      <w:r w:rsidRPr="00EF68E2">
        <w:rPr>
          <w:rFonts w:eastAsia="Times New Roman" w:cs="Times New Roman"/>
          <w:color w:val="000000"/>
          <w:szCs w:val="24"/>
          <w:lang w:val="en-US" w:eastAsia="uk-UA"/>
        </w:rPr>
        <w:t>Bitmap</w:t>
      </w:r>
      <w:r w:rsidRPr="00EF68E2">
        <w:rPr>
          <w:rFonts w:eastAsia="Times New Roman" w:cs="Times New Roman"/>
          <w:color w:val="000000"/>
          <w:szCs w:val="24"/>
          <w:lang w:val="uk-UA" w:eastAsia="uk-UA"/>
        </w:rPr>
        <w:t xml:space="preserve"> без альфа-каналів.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може зберігати шари в TIFF-файлі, однак якщо файл відкривається в іншому додатку, то є тільки зведене зображення. У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файли зображень TIFF мають бітову глибину 8, 16 або 32 бітів на канал. Можна зберігати зображення високої динамічного діапазону як файли TIFF 32 біта за канал. Специфікації TIFF підтримують ряд різних методів стиснення з втратами і без втрат (LZW, ZIP, CCITT і JPEG) і різні колірні простору.</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Шоста специфікація формату TIFF дозволяє зберігати в файлі навіть найпростіші контури, наприклад обтравочні, що дозволяє імпортувати зображення непрямокутної форми. Формат кращий для виготовлення макетів, орієнтованих на друкарську друк і інші способи тиражування.</w:t>
      </w:r>
    </w:p>
    <w:p w:rsidR="00F808E0" w:rsidRPr="00EF68E2" w:rsidRDefault="007251E4" w:rsidP="007251E4">
      <w:pPr>
        <w:spacing w:before="120" w:after="120"/>
        <w:jc w:val="both"/>
        <w:rPr>
          <w:rFonts w:eastAsia="Times New Roman" w:cs="Times New Roman"/>
          <w:b/>
          <w:color w:val="000000"/>
          <w:szCs w:val="24"/>
          <w:lang w:val="uk-UA" w:eastAsia="uk-UA"/>
        </w:rPr>
      </w:pPr>
      <w:r w:rsidRPr="00EF68E2">
        <w:rPr>
          <w:rFonts w:eastAsia="Times New Roman" w:cs="Times New Roman"/>
          <w:b/>
          <w:color w:val="000000"/>
          <w:szCs w:val="24"/>
          <w:lang w:val="uk-UA" w:eastAsia="uk-UA"/>
        </w:rPr>
        <w:t>Ф</w:t>
      </w:r>
      <w:r w:rsidR="00F808E0" w:rsidRPr="00EF68E2">
        <w:rPr>
          <w:rFonts w:eastAsia="Times New Roman" w:cs="Times New Roman"/>
          <w:b/>
          <w:color w:val="000000"/>
          <w:szCs w:val="24"/>
          <w:lang w:val="uk-UA" w:eastAsia="uk-UA"/>
        </w:rPr>
        <w:t>ормат BMP</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Формат BMP (</w:t>
      </w:r>
      <w:r w:rsidRPr="00EF68E2">
        <w:rPr>
          <w:rFonts w:eastAsia="Times New Roman" w:cs="Times New Roman"/>
          <w:i/>
          <w:color w:val="000000"/>
          <w:szCs w:val="24"/>
          <w:lang w:val="uk-UA" w:eastAsia="uk-UA"/>
        </w:rPr>
        <w:t xml:space="preserve">Windows </w:t>
      </w:r>
      <w:r w:rsidRPr="00EF68E2">
        <w:rPr>
          <w:rFonts w:eastAsia="Times New Roman" w:cs="Times New Roman"/>
          <w:i/>
          <w:color w:val="000000"/>
          <w:szCs w:val="24"/>
          <w:lang w:val="en-US" w:eastAsia="uk-UA"/>
        </w:rPr>
        <w:t>Bitmap</w:t>
      </w:r>
      <w:r w:rsidRPr="00EF68E2">
        <w:rPr>
          <w:rFonts w:eastAsia="Times New Roman" w:cs="Times New Roman"/>
          <w:i/>
          <w:color w:val="000000"/>
          <w:szCs w:val="24"/>
          <w:lang w:val="uk-UA" w:eastAsia="uk-UA"/>
        </w:rPr>
        <w:t xml:space="preserve"> Picture</w:t>
      </w:r>
      <w:r w:rsidRPr="00EF68E2">
        <w:rPr>
          <w:rFonts w:eastAsia="Times New Roman" w:cs="Times New Roman"/>
          <w:color w:val="000000"/>
          <w:szCs w:val="24"/>
          <w:lang w:val="uk-UA" w:eastAsia="uk-UA"/>
        </w:rPr>
        <w:t xml:space="preserve">) є стандартним форматом растрових зображень Windows. Формат BMP підтримує моделі RGB, </w:t>
      </w:r>
      <w:r w:rsidRPr="00EF68E2">
        <w:rPr>
          <w:rFonts w:eastAsia="Times New Roman" w:cs="Times New Roman"/>
          <w:color w:val="000000"/>
          <w:szCs w:val="24"/>
          <w:lang w:val="en-US" w:eastAsia="uk-UA"/>
        </w:rPr>
        <w:t>Indexed</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Color</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Grayscale</w:t>
      </w:r>
      <w:r w:rsidRPr="00EF68E2">
        <w:rPr>
          <w:rFonts w:eastAsia="Times New Roman" w:cs="Times New Roman"/>
          <w:color w:val="000000"/>
          <w:szCs w:val="24"/>
          <w:lang w:val="uk-UA" w:eastAsia="uk-UA"/>
        </w:rPr>
        <w:t xml:space="preserve"> і </w:t>
      </w:r>
      <w:r w:rsidRPr="00EF68E2">
        <w:rPr>
          <w:rFonts w:eastAsia="Times New Roman" w:cs="Times New Roman"/>
          <w:color w:val="000000"/>
          <w:szCs w:val="24"/>
          <w:lang w:val="en-US" w:eastAsia="uk-UA"/>
        </w:rPr>
        <w:t>Bitmap</w:t>
      </w:r>
      <w:r w:rsidRPr="00EF68E2">
        <w:rPr>
          <w:rFonts w:eastAsia="Times New Roman" w:cs="Times New Roman"/>
          <w:color w:val="000000"/>
          <w:szCs w:val="24"/>
          <w:lang w:val="uk-UA" w:eastAsia="uk-UA"/>
        </w:rPr>
        <w:t>. Для 4- і 8-бітних зображень можливо стиснення без втрат RLE.</w:t>
      </w:r>
    </w:p>
    <w:p w:rsidR="00F808E0" w:rsidRPr="00EF68E2" w:rsidRDefault="007251E4" w:rsidP="007251E4">
      <w:pPr>
        <w:spacing w:before="120" w:after="120"/>
        <w:jc w:val="both"/>
        <w:rPr>
          <w:rFonts w:eastAsia="Times New Roman" w:cs="Times New Roman"/>
          <w:b/>
          <w:color w:val="000000"/>
          <w:szCs w:val="24"/>
          <w:lang w:val="uk-UA" w:eastAsia="uk-UA"/>
        </w:rPr>
      </w:pPr>
      <w:r w:rsidRPr="00EF68E2">
        <w:rPr>
          <w:rFonts w:eastAsia="Times New Roman" w:cs="Times New Roman"/>
          <w:b/>
          <w:color w:val="000000"/>
          <w:szCs w:val="24"/>
          <w:lang w:val="uk-UA" w:eastAsia="uk-UA"/>
        </w:rPr>
        <w:t>Ф</w:t>
      </w:r>
      <w:r w:rsidR="00F808E0" w:rsidRPr="00EF68E2">
        <w:rPr>
          <w:rFonts w:eastAsia="Times New Roman" w:cs="Times New Roman"/>
          <w:b/>
          <w:color w:val="000000"/>
          <w:szCs w:val="24"/>
          <w:lang w:val="uk-UA" w:eastAsia="uk-UA"/>
        </w:rPr>
        <w:t>ормат GIF</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Формат GIF (</w:t>
      </w:r>
      <w:r w:rsidRPr="00EF68E2">
        <w:rPr>
          <w:rFonts w:eastAsia="Times New Roman" w:cs="Times New Roman"/>
          <w:i/>
          <w:color w:val="000000"/>
          <w:szCs w:val="24"/>
          <w:lang w:val="en-US" w:eastAsia="uk-UA"/>
        </w:rPr>
        <w:t>Graphics</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Interchange</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Format</w:t>
      </w:r>
      <w:r w:rsidRPr="00EF68E2">
        <w:rPr>
          <w:rFonts w:eastAsia="Times New Roman" w:cs="Times New Roman"/>
          <w:color w:val="000000"/>
          <w:szCs w:val="24"/>
          <w:lang w:val="uk-UA" w:eastAsia="uk-UA"/>
        </w:rPr>
        <w:t xml:space="preserve">, формат обміну графічними даними) є форматом файлу, </w:t>
      </w:r>
      <w:r w:rsidR="007251E4" w:rsidRPr="00EF68E2">
        <w:rPr>
          <w:rFonts w:eastAsia="Times New Roman" w:cs="Times New Roman"/>
          <w:color w:val="000000"/>
          <w:szCs w:val="24"/>
          <w:lang w:val="uk-UA" w:eastAsia="uk-UA"/>
        </w:rPr>
        <w:t>який зазвичай</w:t>
      </w:r>
      <w:r w:rsidRPr="00EF68E2">
        <w:rPr>
          <w:rFonts w:eastAsia="Times New Roman" w:cs="Times New Roman"/>
          <w:color w:val="000000"/>
          <w:szCs w:val="24"/>
          <w:lang w:val="uk-UA" w:eastAsia="uk-UA"/>
        </w:rPr>
        <w:t xml:space="preserve"> використову</w:t>
      </w:r>
      <w:r w:rsidR="007251E4" w:rsidRPr="00EF68E2">
        <w:rPr>
          <w:rFonts w:eastAsia="Times New Roman" w:cs="Times New Roman"/>
          <w:color w:val="000000"/>
          <w:szCs w:val="24"/>
          <w:lang w:val="uk-UA" w:eastAsia="uk-UA"/>
        </w:rPr>
        <w:t>ється</w:t>
      </w:r>
      <w:r w:rsidRPr="00EF68E2">
        <w:rPr>
          <w:rFonts w:eastAsia="Times New Roman" w:cs="Times New Roman"/>
          <w:color w:val="000000"/>
          <w:szCs w:val="24"/>
          <w:lang w:val="uk-UA" w:eastAsia="uk-UA"/>
        </w:rPr>
        <w:t xml:space="preserve"> для відображення графіки в індексованих кольорах в </w:t>
      </w:r>
      <w:r w:rsidRPr="00EF68E2">
        <w:rPr>
          <w:rFonts w:eastAsia="Times New Roman" w:cs="Times New Roman"/>
          <w:color w:val="000000"/>
          <w:szCs w:val="24"/>
          <w:lang w:val="en-US" w:eastAsia="uk-UA"/>
        </w:rPr>
        <w:t>World</w:t>
      </w:r>
      <w:r w:rsidRPr="00EF68E2">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Wide</w:t>
      </w:r>
      <w:r w:rsidRPr="00EF68E2">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Web</w:t>
      </w:r>
      <w:r w:rsidRPr="00EF68E2">
        <w:rPr>
          <w:rFonts w:eastAsia="Times New Roman" w:cs="Times New Roman"/>
          <w:color w:val="000000"/>
          <w:szCs w:val="24"/>
          <w:lang w:val="uk-UA" w:eastAsia="uk-UA"/>
        </w:rPr>
        <w:t xml:space="preserve"> та інш</w:t>
      </w:r>
      <w:r w:rsidR="007251E4" w:rsidRPr="00EF68E2">
        <w:rPr>
          <w:rFonts w:eastAsia="Times New Roman" w:cs="Times New Roman"/>
          <w:color w:val="000000"/>
          <w:szCs w:val="24"/>
          <w:lang w:val="uk-UA" w:eastAsia="uk-UA"/>
        </w:rPr>
        <w:t>их</w:t>
      </w:r>
      <w:r w:rsidRPr="00EF68E2">
        <w:rPr>
          <w:rFonts w:eastAsia="Times New Roman" w:cs="Times New Roman"/>
          <w:color w:val="000000"/>
          <w:szCs w:val="24"/>
          <w:lang w:val="uk-UA" w:eastAsia="uk-UA"/>
        </w:rPr>
        <w:t xml:space="preserve"> послуг</w:t>
      </w:r>
      <w:r w:rsidR="007251E4" w:rsidRPr="00EF68E2">
        <w:rPr>
          <w:rFonts w:eastAsia="Times New Roman" w:cs="Times New Roman"/>
          <w:color w:val="000000"/>
          <w:szCs w:val="24"/>
          <w:lang w:val="uk-UA" w:eastAsia="uk-UA"/>
        </w:rPr>
        <w:t>ах</w:t>
      </w:r>
      <w:r w:rsidRPr="00EF68E2">
        <w:rPr>
          <w:rFonts w:eastAsia="Times New Roman" w:cs="Times New Roman"/>
          <w:color w:val="000000"/>
          <w:szCs w:val="24"/>
          <w:lang w:val="uk-UA" w:eastAsia="uk-UA"/>
        </w:rPr>
        <w:t xml:space="preserve"> онлайн, </w:t>
      </w:r>
      <w:r w:rsidR="007251E4" w:rsidRPr="00EF68E2">
        <w:rPr>
          <w:rFonts w:eastAsia="Times New Roman" w:cs="Times New Roman"/>
          <w:color w:val="000000"/>
          <w:szCs w:val="24"/>
          <w:lang w:val="uk-UA" w:eastAsia="uk-UA"/>
        </w:rPr>
        <w:t xml:space="preserve">і </w:t>
      </w:r>
      <w:r w:rsidRPr="00EF68E2">
        <w:rPr>
          <w:rFonts w:eastAsia="Times New Roman" w:cs="Times New Roman"/>
          <w:color w:val="000000"/>
          <w:szCs w:val="24"/>
          <w:lang w:val="uk-UA" w:eastAsia="uk-UA"/>
        </w:rPr>
        <w:t xml:space="preserve">працює не більше ніж з 256 </w:t>
      </w:r>
      <w:r w:rsidR="007251E4" w:rsidRPr="00EF68E2">
        <w:rPr>
          <w:rFonts w:eastAsia="Times New Roman" w:cs="Times New Roman"/>
          <w:color w:val="000000"/>
          <w:szCs w:val="24"/>
          <w:lang w:val="uk-UA" w:eastAsia="uk-UA"/>
        </w:rPr>
        <w:t>кольорами</w:t>
      </w:r>
      <w:r w:rsidRPr="00EF68E2">
        <w:rPr>
          <w:rFonts w:eastAsia="Times New Roman" w:cs="Times New Roman"/>
          <w:color w:val="000000"/>
          <w:szCs w:val="24"/>
          <w:lang w:val="uk-UA" w:eastAsia="uk-UA"/>
        </w:rPr>
        <w:t>.</w:t>
      </w:r>
    </w:p>
    <w:p w:rsidR="00F808E0" w:rsidRPr="00EF68E2" w:rsidRDefault="00F808E0" w:rsidP="00F808E0">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GIF </w:t>
      </w:r>
      <w:r w:rsidR="007251E4"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це LZW-стислий формат, розроблений, щоб мінімізувати розмір файлу і час його передачі по мережах. GIF-формат зберігає прозорість зображень в індексованих кольорах, але не підтримує альфа-канали</w:t>
      </w:r>
      <w:r w:rsidR="007251E4" w:rsidRPr="00EF68E2">
        <w:rPr>
          <w:rFonts w:eastAsia="Times New Roman" w:cs="Times New Roman"/>
          <w:color w:val="000000"/>
          <w:szCs w:val="24"/>
          <w:lang w:val="uk-UA" w:eastAsia="uk-UA"/>
        </w:rPr>
        <w:t>, тобто не підтримує напівпрозорість</w:t>
      </w:r>
      <w:r w:rsidRPr="00EF68E2">
        <w:rPr>
          <w:rFonts w:eastAsia="Times New Roman" w:cs="Times New Roman"/>
          <w:color w:val="000000"/>
          <w:szCs w:val="24"/>
          <w:lang w:val="uk-UA" w:eastAsia="uk-UA"/>
        </w:rPr>
        <w:t>.</w:t>
      </w:r>
    </w:p>
    <w:p w:rsidR="007251E4" w:rsidRPr="00EF68E2" w:rsidRDefault="00F808E0" w:rsidP="007251E4">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Формат GIF був спочатку створений для ефективного кодування примітивної лінійної графіки, що використовується в їх електронній дошці оголошень </w:t>
      </w:r>
      <w:r w:rsidRPr="00EF68E2">
        <w:rPr>
          <w:rFonts w:eastAsia="Times New Roman" w:cs="Times New Roman"/>
          <w:i/>
          <w:color w:val="000000"/>
          <w:szCs w:val="24"/>
          <w:lang w:val="en-US" w:eastAsia="uk-UA"/>
        </w:rPr>
        <w:t>Bulletin</w:t>
      </w:r>
      <w:r w:rsidRPr="00044E31">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Board</w:t>
      </w:r>
      <w:r w:rsidRPr="00044E31">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System</w:t>
      </w:r>
      <w:r w:rsidRPr="00EF68E2">
        <w:rPr>
          <w:rFonts w:eastAsia="Times New Roman" w:cs="Times New Roman"/>
          <w:color w:val="000000"/>
          <w:szCs w:val="24"/>
          <w:lang w:val="uk-UA" w:eastAsia="uk-UA"/>
        </w:rPr>
        <w:t xml:space="preserve"> (</w:t>
      </w:r>
      <w:r w:rsidRPr="00EF68E2">
        <w:rPr>
          <w:rFonts w:eastAsia="Times New Roman" w:cs="Times New Roman"/>
          <w:i/>
          <w:color w:val="000000"/>
          <w:szCs w:val="24"/>
          <w:lang w:val="en-US" w:eastAsia="uk-UA"/>
        </w:rPr>
        <w:t>BBS</w:t>
      </w:r>
      <w:r w:rsidRPr="00EF68E2">
        <w:rPr>
          <w:rFonts w:eastAsia="Times New Roman" w:cs="Times New Roman"/>
          <w:color w:val="000000"/>
          <w:szCs w:val="24"/>
          <w:lang w:val="uk-UA" w:eastAsia="uk-UA"/>
        </w:rPr>
        <w:t xml:space="preserve">). Потім він виріс в найбільш широко використовуваний формат для представлення зображень в </w:t>
      </w:r>
      <w:r w:rsidRPr="00EF68E2">
        <w:rPr>
          <w:rFonts w:eastAsia="Times New Roman" w:cs="Times New Roman"/>
          <w:color w:val="000000"/>
          <w:szCs w:val="24"/>
          <w:lang w:val="en-US" w:eastAsia="uk-UA"/>
        </w:rPr>
        <w:t>Web</w:t>
      </w:r>
      <w:r w:rsidRPr="00EF68E2">
        <w:rPr>
          <w:rFonts w:eastAsia="Times New Roman" w:cs="Times New Roman"/>
          <w:color w:val="000000"/>
          <w:szCs w:val="24"/>
          <w:lang w:val="uk-UA" w:eastAsia="uk-UA"/>
        </w:rPr>
        <w:t>. У 1989</w:t>
      </w:r>
      <w:r w:rsidR="007251E4" w:rsidRPr="00EF68E2">
        <w:rPr>
          <w:rFonts w:eastAsia="Times New Roman" w:cs="Times New Roman"/>
          <w:color w:val="000000"/>
          <w:szCs w:val="24"/>
          <w:lang w:val="uk-UA" w:eastAsia="uk-UA"/>
        </w:rPr>
        <w:t xml:space="preserve"> році</w:t>
      </w:r>
      <w:r w:rsidRPr="00EF68E2">
        <w:rPr>
          <w:rFonts w:eastAsia="Times New Roman" w:cs="Times New Roman"/>
          <w:color w:val="000000"/>
          <w:szCs w:val="24"/>
          <w:lang w:val="uk-UA" w:eastAsia="uk-UA"/>
        </w:rPr>
        <w:t xml:space="preserve"> формат був модифікований (GIF89a), були додані підтримка прозорості і анімації. </w:t>
      </w:r>
      <w:r w:rsidR="007251E4" w:rsidRPr="00EF68E2">
        <w:rPr>
          <w:rFonts w:eastAsia="Times New Roman" w:cs="Times New Roman"/>
          <w:color w:val="000000"/>
          <w:szCs w:val="24"/>
          <w:lang w:val="uk-UA" w:eastAsia="uk-UA"/>
        </w:rPr>
        <w:t>Популярність цього формату зросла завдяки підтримці індексованого кольору з численною глибиною кольору, LZW-</w:t>
      </w:r>
      <w:r w:rsidR="007251E4" w:rsidRPr="00EF68E2">
        <w:rPr>
          <w:rFonts w:eastAsia="Times New Roman" w:cs="Times New Roman"/>
          <w:color w:val="000000"/>
          <w:szCs w:val="24"/>
          <w:lang w:val="uk-UA" w:eastAsia="uk-UA"/>
        </w:rPr>
        <w:lastRenderedPageBreak/>
        <w:t>компресії, чер</w:t>
      </w:r>
      <w:r w:rsidR="00A37042" w:rsidRPr="00EF68E2">
        <w:rPr>
          <w:rFonts w:eastAsia="Times New Roman" w:cs="Times New Roman"/>
          <w:color w:val="000000"/>
          <w:szCs w:val="24"/>
          <w:lang w:val="uk-UA" w:eastAsia="uk-UA"/>
        </w:rPr>
        <w:t xml:space="preserve">езрядковим </w:t>
      </w:r>
      <w:r w:rsidR="007251E4" w:rsidRPr="00EF68E2">
        <w:rPr>
          <w:rFonts w:eastAsia="Times New Roman" w:cs="Times New Roman"/>
          <w:color w:val="000000"/>
          <w:szCs w:val="24"/>
          <w:lang w:val="uk-UA" w:eastAsia="uk-UA"/>
        </w:rPr>
        <w:t>завантаженн</w:t>
      </w:r>
      <w:r w:rsidR="00A37042" w:rsidRPr="00EF68E2">
        <w:rPr>
          <w:rFonts w:eastAsia="Times New Roman" w:cs="Times New Roman"/>
          <w:color w:val="000000"/>
          <w:szCs w:val="24"/>
          <w:lang w:val="uk-UA" w:eastAsia="uk-UA"/>
        </w:rPr>
        <w:t>ям</w:t>
      </w:r>
      <w:r w:rsidR="007251E4" w:rsidRPr="00EF68E2">
        <w:rPr>
          <w:rFonts w:eastAsia="Times New Roman" w:cs="Times New Roman"/>
          <w:color w:val="000000"/>
          <w:szCs w:val="24"/>
          <w:lang w:val="uk-UA" w:eastAsia="uk-UA"/>
        </w:rPr>
        <w:t xml:space="preserve"> зображення, здатністю кодування простих анімацій за допомогою збереження ряду зображень і сценарію їх послідовного відображення в єдин</w:t>
      </w:r>
      <w:r w:rsidR="00A37042" w:rsidRPr="00EF68E2">
        <w:rPr>
          <w:rFonts w:eastAsia="Times New Roman" w:cs="Times New Roman"/>
          <w:color w:val="000000"/>
          <w:szCs w:val="24"/>
          <w:lang w:val="uk-UA" w:eastAsia="uk-UA"/>
        </w:rPr>
        <w:t>ому</w:t>
      </w:r>
      <w:r w:rsidR="007251E4" w:rsidRPr="00EF68E2">
        <w:rPr>
          <w:rFonts w:eastAsia="Times New Roman" w:cs="Times New Roman"/>
          <w:color w:val="000000"/>
          <w:szCs w:val="24"/>
          <w:lang w:val="uk-UA" w:eastAsia="uk-UA"/>
        </w:rPr>
        <w:t xml:space="preserve"> файл</w:t>
      </w:r>
      <w:r w:rsidR="00A37042" w:rsidRPr="00EF68E2">
        <w:rPr>
          <w:rFonts w:eastAsia="Times New Roman" w:cs="Times New Roman"/>
          <w:color w:val="000000"/>
          <w:szCs w:val="24"/>
          <w:lang w:val="uk-UA" w:eastAsia="uk-UA"/>
        </w:rPr>
        <w:t>і</w:t>
      </w:r>
    </w:p>
    <w:p w:rsidR="007A0AF5" w:rsidRPr="00EF68E2" w:rsidRDefault="007251E4" w:rsidP="007251E4">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GIF є формат файлу індексованого зображення, розроблений для кольорових зображень та зображень у градаціях сірого з максимальною глибиною 8 бітів, тому він не здатний підтримувати повнокольорові зображення. Він пропонує ефективну підтримку для кодування палітри, що містить від 2 до 256 кольорів, один з яких може бути зарезервований для прозорості. Таким чином, GIF підтримує колірні палітри в діапазоні від 2 до 256 кольорів. Формат файлу GIF сконструйований для ефективного кодування плоских зображень або значків зображень, що містять великі області однакового кольору. Незважаючи на популярність формату GIF, був запропонований формат PNG, який перевершує формат GIF практично за всіма показниками</w:t>
      </w:r>
    </w:p>
    <w:p w:rsidR="00A37042" w:rsidRPr="00EF68E2" w:rsidRDefault="00A37042" w:rsidP="00A37042">
      <w:pPr>
        <w:spacing w:before="120" w:after="120"/>
        <w:jc w:val="both"/>
        <w:rPr>
          <w:rFonts w:eastAsia="Times New Roman" w:cs="Times New Roman"/>
          <w:b/>
          <w:color w:val="000000"/>
          <w:szCs w:val="24"/>
          <w:lang w:val="uk-UA" w:eastAsia="uk-UA"/>
        </w:rPr>
      </w:pPr>
      <w:r w:rsidRPr="00EF68E2">
        <w:rPr>
          <w:rFonts w:eastAsia="Times New Roman" w:cs="Times New Roman"/>
          <w:b/>
          <w:color w:val="000000"/>
          <w:szCs w:val="24"/>
          <w:lang w:val="uk-UA" w:eastAsia="uk-UA"/>
        </w:rPr>
        <w:t xml:space="preserve">Формат </w:t>
      </w:r>
      <w:r w:rsidRPr="00EF68E2">
        <w:rPr>
          <w:rFonts w:eastAsia="Times New Roman" w:cs="Times New Roman"/>
          <w:b/>
          <w:color w:val="000000"/>
          <w:szCs w:val="24"/>
          <w:lang w:eastAsia="uk-UA"/>
        </w:rPr>
        <w:t>PNG</w:t>
      </w:r>
    </w:p>
    <w:p w:rsidR="00A37042" w:rsidRPr="00EF68E2" w:rsidRDefault="00A37042" w:rsidP="00A37042">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Спочатку формат </w:t>
      </w:r>
      <w:r w:rsidRPr="00EF68E2">
        <w:rPr>
          <w:rFonts w:eastAsia="Times New Roman" w:cs="Times New Roman"/>
          <w:color w:val="000000"/>
          <w:szCs w:val="24"/>
          <w:lang w:eastAsia="uk-UA"/>
        </w:rPr>
        <w:t>PNG</w:t>
      </w:r>
      <w:r w:rsidRPr="00EF68E2">
        <w:rPr>
          <w:rFonts w:eastAsia="Times New Roman" w:cs="Times New Roman"/>
          <w:color w:val="000000"/>
          <w:szCs w:val="24"/>
          <w:lang w:val="uk-UA" w:eastAsia="uk-UA"/>
        </w:rPr>
        <w:t xml:space="preserve"> (</w:t>
      </w:r>
      <w:r w:rsidRPr="00EF68E2">
        <w:rPr>
          <w:rFonts w:eastAsia="Times New Roman" w:cs="Times New Roman"/>
          <w:i/>
          <w:color w:val="000000"/>
          <w:szCs w:val="24"/>
          <w:lang w:val="en-US" w:eastAsia="uk-UA"/>
        </w:rPr>
        <w:t>Portable</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Network</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Graphics</w:t>
      </w:r>
      <w:r w:rsidRPr="00EF68E2">
        <w:rPr>
          <w:rFonts w:eastAsia="Times New Roman" w:cs="Times New Roman"/>
          <w:color w:val="000000"/>
          <w:szCs w:val="24"/>
          <w:lang w:val="uk-UA" w:eastAsia="uk-UA"/>
        </w:rPr>
        <w:t xml:space="preserve">, портативна графіка мережі, вимовляється як «пінг») розроблявся як безкоштовний формат для заміни </w:t>
      </w:r>
      <w:r w:rsidRPr="00EF68E2">
        <w:rPr>
          <w:rFonts w:eastAsia="Times New Roman" w:cs="Times New Roman"/>
          <w:color w:val="000000"/>
          <w:szCs w:val="24"/>
          <w:lang w:eastAsia="uk-UA"/>
        </w:rPr>
        <w:t>GIF</w:t>
      </w:r>
      <w:r w:rsidRPr="00EF68E2">
        <w:rPr>
          <w:rFonts w:eastAsia="Times New Roman" w:cs="Times New Roman"/>
          <w:color w:val="000000"/>
          <w:szCs w:val="24"/>
          <w:lang w:val="uk-UA" w:eastAsia="uk-UA"/>
        </w:rPr>
        <w:t xml:space="preserve">, коли виникли проблеми ліцензування через використання в цьому форматі </w:t>
      </w:r>
      <w:r w:rsidRPr="00EF68E2">
        <w:rPr>
          <w:rFonts w:eastAsia="Times New Roman" w:cs="Times New Roman"/>
          <w:color w:val="000000"/>
          <w:szCs w:val="24"/>
          <w:lang w:eastAsia="uk-UA"/>
        </w:rPr>
        <w:t>LZW</w:t>
      </w:r>
      <w:r w:rsidRPr="00EF68E2">
        <w:rPr>
          <w:rFonts w:eastAsia="Times New Roman" w:cs="Times New Roman"/>
          <w:color w:val="000000"/>
          <w:szCs w:val="24"/>
          <w:lang w:val="uk-UA" w:eastAsia="uk-UA"/>
        </w:rPr>
        <w:t xml:space="preserve">- компресії. </w:t>
      </w:r>
      <w:r w:rsidRPr="00EF68E2">
        <w:rPr>
          <w:rFonts w:eastAsia="Times New Roman" w:cs="Times New Roman"/>
          <w:color w:val="000000"/>
          <w:szCs w:val="24"/>
          <w:lang w:eastAsia="uk-UA"/>
        </w:rPr>
        <w:t xml:space="preserve">Формат PNG </w:t>
      </w:r>
      <w:r w:rsidRPr="00EF68E2">
        <w:rPr>
          <w:rFonts w:eastAsia="Times New Roman" w:cs="Times New Roman"/>
          <w:color w:val="000000"/>
          <w:szCs w:val="24"/>
          <w:lang w:val="uk-UA" w:eastAsia="uk-UA"/>
        </w:rPr>
        <w:t>був</w:t>
      </w:r>
      <w:r w:rsidRPr="00EF68E2">
        <w:rPr>
          <w:rFonts w:eastAsia="Times New Roman" w:cs="Times New Roman"/>
          <w:color w:val="000000"/>
          <w:szCs w:val="24"/>
          <w:lang w:eastAsia="uk-UA"/>
        </w:rPr>
        <w:t xml:space="preserve"> описаний як </w:t>
      </w:r>
      <w:r w:rsidRPr="00EF68E2">
        <w:rPr>
          <w:rFonts w:eastAsia="Times New Roman" w:cs="Times New Roman"/>
          <w:color w:val="000000"/>
          <w:szCs w:val="24"/>
          <w:lang w:val="uk-UA" w:eastAsia="uk-UA"/>
        </w:rPr>
        <w:t>універсальний файловий формат для зображень при використанні в Інтернеті. Існує два різновиди формату PNG-8 і PNG-24.</w:t>
      </w:r>
    </w:p>
    <w:p w:rsidR="00A37042" w:rsidRPr="00EF68E2" w:rsidRDefault="00A37042" w:rsidP="00A37042">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Формат PNG-8 зберігає прозорий фон зображення, якщо такий є, але має обмеження кольорової палітри в 256 кольорів (індексні кольори). На відміну від формату GIF формат PNG-8 не здатний відтворювати анімацію.</w:t>
      </w:r>
    </w:p>
    <w:p w:rsidR="00A37042" w:rsidRPr="00EF68E2" w:rsidRDefault="00A37042" w:rsidP="00A37042">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Формат PNG-24 не має обмеження за кількістю кольорів, може зберігати різні рівні прозорості ділянок зображення. Але графічний файл в такому розширенні може займати більше місця, ніж той же самий файл у форматі JPEG, крім того, не можна встановити ступінь стиснення файлу. В сукупності обидва різновиди формату підтримують три різних типи зображень:</w:t>
      </w:r>
    </w:p>
    <w:p w:rsidR="00A37042" w:rsidRPr="00EF68E2" w:rsidRDefault="00A37042" w:rsidP="00A37042">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повнокольорові зображення (з глибиною кольору до 48 біт);</w:t>
      </w:r>
    </w:p>
    <w:p w:rsidR="00A37042" w:rsidRPr="00EF68E2" w:rsidRDefault="00A37042" w:rsidP="00A37042">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зображення в градаціях сірого (з глибиною до 16 біт);</w:t>
      </w:r>
    </w:p>
    <w:p w:rsidR="00A37042" w:rsidRPr="00EF68E2" w:rsidRDefault="00A37042" w:rsidP="00A37042">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індексовані зображення (до 256 кольорів).</w:t>
      </w:r>
    </w:p>
    <w:p w:rsidR="00A37042" w:rsidRPr="00EF68E2" w:rsidRDefault="00A37042" w:rsidP="00A37042">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До того ж, PNG включає альфа-канал для прозорості з максимальною глибиною 16 біт, що забезпечує передачу напівпрозорих </w:t>
      </w:r>
      <w:r w:rsidRPr="00EF68E2">
        <w:rPr>
          <w:rFonts w:eastAsia="Times New Roman" w:cs="Times New Roman"/>
          <w:color w:val="000000"/>
          <w:szCs w:val="24"/>
          <w:lang w:val="uk-UA" w:eastAsia="uk-UA"/>
        </w:rPr>
        <w:lastRenderedPageBreak/>
        <w:t>областей з плавними межами (для порівняння – канал для прозорості GIF-зображення кодується тільки одним бітом). Можливе використання єдиного додаткового каналу для зберігання обтравочної маски.</w:t>
      </w:r>
    </w:p>
    <w:p w:rsidR="00A37042" w:rsidRPr="00EF68E2" w:rsidRDefault="00A37042" w:rsidP="00A37042">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У форматі підтримується стиснення без втрат з використанням різновиду кодування PKZIP.</w:t>
      </w:r>
    </w:p>
    <w:p w:rsidR="00A37042" w:rsidRPr="00EF68E2" w:rsidRDefault="00A37042" w:rsidP="00A37042">
      <w:pPr>
        <w:jc w:val="both"/>
        <w:rPr>
          <w:rFonts w:eastAsia="Times New Roman" w:cs="Times New Roman"/>
          <w:color w:val="000000"/>
          <w:szCs w:val="24"/>
          <w:lang w:eastAsia="uk-UA"/>
        </w:rPr>
      </w:pPr>
      <w:r w:rsidRPr="00EF68E2">
        <w:rPr>
          <w:rFonts w:eastAsia="Times New Roman" w:cs="Times New Roman"/>
          <w:color w:val="000000"/>
          <w:szCs w:val="24"/>
          <w:lang w:val="uk-UA" w:eastAsia="uk-UA"/>
        </w:rPr>
        <w:t>На жаль, деякі браузери мережі не дозволяють отримувати зображення</w:t>
      </w:r>
      <w:r w:rsidRPr="00EF68E2">
        <w:rPr>
          <w:rFonts w:eastAsia="Times New Roman" w:cs="Times New Roman"/>
          <w:color w:val="000000"/>
          <w:szCs w:val="24"/>
          <w:lang w:eastAsia="uk-UA"/>
        </w:rPr>
        <w:t xml:space="preserve"> PNG.</w:t>
      </w:r>
    </w:p>
    <w:p w:rsidR="00A37042" w:rsidRPr="00EF68E2" w:rsidRDefault="00A37042" w:rsidP="00A37042">
      <w:pPr>
        <w:spacing w:before="240" w:after="120"/>
        <w:jc w:val="both"/>
        <w:rPr>
          <w:rFonts w:eastAsia="Times New Roman" w:cs="Times New Roman"/>
          <w:b/>
          <w:color w:val="000000"/>
          <w:szCs w:val="24"/>
          <w:lang w:eastAsia="uk-UA"/>
        </w:rPr>
      </w:pPr>
      <w:r w:rsidRPr="00EF68E2">
        <w:rPr>
          <w:rFonts w:eastAsia="Times New Roman" w:cs="Times New Roman"/>
          <w:b/>
          <w:color w:val="000000"/>
          <w:szCs w:val="24"/>
          <w:lang w:eastAsia="uk-UA"/>
        </w:rPr>
        <w:t>Формат JPEG</w:t>
      </w:r>
    </w:p>
    <w:p w:rsidR="00A37042" w:rsidRDefault="00A37042" w:rsidP="00A37042">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Формат JPEG (</w:t>
      </w:r>
      <w:r w:rsidRPr="00EF68E2">
        <w:rPr>
          <w:rFonts w:eastAsia="Times New Roman" w:cs="Times New Roman"/>
          <w:i/>
          <w:color w:val="000000"/>
          <w:szCs w:val="24"/>
          <w:lang w:val="en-US" w:eastAsia="uk-UA"/>
        </w:rPr>
        <w:t>Joint</w:t>
      </w:r>
      <w:r w:rsidRPr="00EF68E2">
        <w:rPr>
          <w:rFonts w:eastAsia="Times New Roman" w:cs="Times New Roman"/>
          <w:i/>
          <w:color w:val="000000"/>
          <w:szCs w:val="24"/>
          <w:lang w:eastAsia="uk-UA"/>
        </w:rPr>
        <w:t xml:space="preserve"> </w:t>
      </w:r>
      <w:r w:rsidRPr="00EF68E2">
        <w:rPr>
          <w:rFonts w:eastAsia="Times New Roman" w:cs="Times New Roman"/>
          <w:i/>
          <w:color w:val="000000"/>
          <w:szCs w:val="24"/>
          <w:lang w:val="en-US" w:eastAsia="uk-UA"/>
        </w:rPr>
        <w:t>Photographic</w:t>
      </w:r>
      <w:r w:rsidRPr="00EF68E2">
        <w:rPr>
          <w:rFonts w:eastAsia="Times New Roman" w:cs="Times New Roman"/>
          <w:i/>
          <w:color w:val="000000"/>
          <w:szCs w:val="24"/>
          <w:lang w:eastAsia="uk-UA"/>
        </w:rPr>
        <w:t xml:space="preserve"> </w:t>
      </w:r>
      <w:r w:rsidRPr="00EF68E2">
        <w:rPr>
          <w:rFonts w:eastAsia="Times New Roman" w:cs="Times New Roman"/>
          <w:i/>
          <w:color w:val="000000"/>
          <w:szCs w:val="24"/>
          <w:lang w:val="en-US" w:eastAsia="uk-UA"/>
        </w:rPr>
        <w:t>Experts</w:t>
      </w:r>
      <w:r w:rsidRPr="00EF68E2">
        <w:rPr>
          <w:rFonts w:eastAsia="Times New Roman" w:cs="Times New Roman"/>
          <w:i/>
          <w:color w:val="000000"/>
          <w:szCs w:val="24"/>
          <w:lang w:eastAsia="uk-UA"/>
        </w:rPr>
        <w:t xml:space="preserve"> </w:t>
      </w:r>
      <w:r w:rsidRPr="00EF68E2">
        <w:rPr>
          <w:rFonts w:eastAsia="Times New Roman" w:cs="Times New Roman"/>
          <w:i/>
          <w:color w:val="000000"/>
          <w:szCs w:val="24"/>
          <w:lang w:val="en-US" w:eastAsia="uk-UA"/>
        </w:rPr>
        <w:t>Group</w:t>
      </w:r>
      <w:r w:rsidRPr="00EF68E2">
        <w:rPr>
          <w:rFonts w:eastAsia="Times New Roman" w:cs="Times New Roman"/>
          <w:color w:val="000000"/>
          <w:szCs w:val="24"/>
          <w:lang w:val="uk-UA" w:eastAsia="uk-UA"/>
        </w:rPr>
        <w:t xml:space="preserve"> – розроблений групою експертів в області фотографії) призначений для збереження растрових зображень із стисненням даних від десятих часток відсотка до ста разів (практичний діапазон – від 5 до 15 разів), але стиснення в цьому форматі відбувається з втратами якості (в більшості випадків ці втрати знаходяться в межах допустимих). Метод стиснення JPEG поєднує в собі ряд різних методів стиснення і є досить складним за своєю суттю. Під час збереження зображень у форматі JPEG є можливість управляти ступенем стиснення (рис. 1) від низької якості до найкращого. За високу якість доводиться платити збільшеним розміром файлу.</w:t>
      </w:r>
    </w:p>
    <w:p w:rsidR="002C648B" w:rsidRPr="00EF68E2" w:rsidRDefault="002C648B" w:rsidP="00A37042">
      <w:pPr>
        <w:jc w:val="both"/>
        <w:rPr>
          <w:rFonts w:eastAsia="Times New Roman" w:cs="Times New Roman"/>
          <w:color w:val="000000"/>
          <w:szCs w:val="24"/>
          <w:lang w:val="uk-UA" w:eastAsia="uk-UA"/>
        </w:rPr>
      </w:pPr>
    </w:p>
    <w:p w:rsidR="007A0AF5" w:rsidRPr="00EF68E2" w:rsidRDefault="007A0AF5" w:rsidP="00240107">
      <w:pPr>
        <w:ind w:firstLine="0"/>
        <w:jc w:val="center"/>
        <w:rPr>
          <w:rFonts w:eastAsia="Times New Roman" w:cs="Times New Roman"/>
          <w:color w:val="000000"/>
          <w:szCs w:val="24"/>
          <w:lang w:eastAsia="uk-UA"/>
        </w:rPr>
      </w:pPr>
      <w:r w:rsidRPr="00EF68E2">
        <w:rPr>
          <w:noProof/>
          <w:lang w:eastAsia="ru-RU"/>
        </w:rPr>
        <w:drawing>
          <wp:inline distT="0" distB="0" distL="0" distR="0" wp14:anchorId="773E74A4" wp14:editId="320DBE9A">
            <wp:extent cx="3352800" cy="304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352800" cy="3048000"/>
                    </a:xfrm>
                    <a:prstGeom prst="rect">
                      <a:avLst/>
                    </a:prstGeom>
                  </pic:spPr>
                </pic:pic>
              </a:graphicData>
            </a:graphic>
          </wp:inline>
        </w:drawing>
      </w:r>
    </w:p>
    <w:p w:rsidR="007A0AF5" w:rsidRPr="00EF68E2" w:rsidRDefault="007A0AF5" w:rsidP="00240107">
      <w:pPr>
        <w:spacing w:before="120" w:after="240"/>
        <w:ind w:firstLine="0"/>
        <w:jc w:val="center"/>
        <w:rPr>
          <w:rFonts w:eastAsia="Times New Roman" w:cs="Times New Roman"/>
          <w:color w:val="000000"/>
          <w:szCs w:val="24"/>
          <w:lang w:eastAsia="uk-UA"/>
        </w:rPr>
      </w:pPr>
      <w:r w:rsidRPr="00EF68E2">
        <w:rPr>
          <w:rFonts w:eastAsia="Times New Roman" w:cs="Times New Roman"/>
          <w:color w:val="000000"/>
          <w:szCs w:val="24"/>
          <w:lang w:eastAsia="uk-UA"/>
        </w:rPr>
        <w:t xml:space="preserve">Рис. 1. </w:t>
      </w:r>
      <w:r w:rsidR="00A37042" w:rsidRPr="00EF68E2">
        <w:rPr>
          <w:rFonts w:eastAsia="Times New Roman" w:cs="Times New Roman"/>
          <w:b/>
          <w:color w:val="000000"/>
          <w:szCs w:val="24"/>
          <w:lang w:val="uk-UA" w:eastAsia="uk-UA"/>
        </w:rPr>
        <w:t>Ві</w:t>
      </w:r>
      <w:r w:rsidRPr="00EF68E2">
        <w:rPr>
          <w:rFonts w:eastAsia="Times New Roman" w:cs="Times New Roman"/>
          <w:b/>
          <w:color w:val="000000"/>
          <w:szCs w:val="24"/>
          <w:lang w:val="uk-UA" w:eastAsia="uk-UA"/>
        </w:rPr>
        <w:t>кно режим</w:t>
      </w:r>
      <w:r w:rsidR="00A37042" w:rsidRPr="00EF68E2">
        <w:rPr>
          <w:rFonts w:eastAsia="Times New Roman" w:cs="Times New Roman"/>
          <w:b/>
          <w:color w:val="000000"/>
          <w:szCs w:val="24"/>
          <w:lang w:val="uk-UA" w:eastAsia="uk-UA"/>
        </w:rPr>
        <w:t>і</w:t>
      </w:r>
      <w:r w:rsidRPr="00EF68E2">
        <w:rPr>
          <w:rFonts w:eastAsia="Times New Roman" w:cs="Times New Roman"/>
          <w:b/>
          <w:color w:val="000000"/>
          <w:szCs w:val="24"/>
          <w:lang w:val="uk-UA" w:eastAsia="uk-UA"/>
        </w:rPr>
        <w:t>в формата</w:t>
      </w:r>
      <w:r w:rsidRPr="00EF68E2">
        <w:rPr>
          <w:rFonts w:eastAsia="Times New Roman" w:cs="Times New Roman"/>
          <w:b/>
          <w:color w:val="000000"/>
          <w:szCs w:val="24"/>
          <w:lang w:eastAsia="uk-UA"/>
        </w:rPr>
        <w:t xml:space="preserve"> JPEG</w:t>
      </w:r>
    </w:p>
    <w:p w:rsidR="008B71EB" w:rsidRPr="00EF68E2" w:rsidRDefault="008B71EB" w:rsidP="008B71EB">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lastRenderedPageBreak/>
        <w:t>Розпакування JPEG-файлу відбувається автоматично під час його відкриття. Стандарт JPEG визначає метод компресії для повнокольорових зображень і в градаціях сірого.</w:t>
      </w:r>
    </w:p>
    <w:p w:rsidR="008B71EB" w:rsidRPr="00EF68E2" w:rsidRDefault="008B71EB" w:rsidP="008B71EB">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Дуже ефективний алгоритм стиснення зумовив широке розповсюдження JPEG в середовищі Інтернет. Використовувати цей формат в поліграфії не рекомендується. Формат JPEG підтримує моделі CMYK, RGB, </w:t>
      </w:r>
      <w:r w:rsidRPr="00EF68E2">
        <w:rPr>
          <w:rFonts w:eastAsia="Times New Roman" w:cs="Times New Roman"/>
          <w:color w:val="000000"/>
          <w:szCs w:val="24"/>
          <w:lang w:val="en-US" w:eastAsia="uk-UA"/>
        </w:rPr>
        <w:t>Grayscale</w:t>
      </w:r>
      <w:r w:rsidRPr="00EF68E2">
        <w:rPr>
          <w:rFonts w:eastAsia="Times New Roman" w:cs="Times New Roman"/>
          <w:color w:val="000000"/>
          <w:szCs w:val="24"/>
          <w:lang w:val="uk-UA" w:eastAsia="uk-UA"/>
        </w:rPr>
        <w:t xml:space="preserve"> і не підтримує альфа-канали. До недоліку формату відноситься поява артефакту блоковості («квадратики» JPEG) при високому ступені стиснення. Формат також не підтримує прозорість.</w:t>
      </w:r>
    </w:p>
    <w:p w:rsidR="007A0AF5" w:rsidRPr="00EF68E2" w:rsidRDefault="008B71EB" w:rsidP="008B71EB">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Слід мати на увазі, що формат JPEG – кумулятивна схема стиснення, а це означає, що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повторно стискає зображення при кожному збереженні на диск. Цього не відбувається при багаторазових збереження в процесі роботи, оскільки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щораз стискає зображення з екрану, але якщо документ був закритий, а потім знову відкритий, то при його збереженні знову відбудеться повторне стиснення і в зображення будуть внесені додаткові спотворення. Тому зберігати зображення у форматі JPEG доцільно, коли закінчена вся робота над зображенням</w:t>
      </w:r>
      <w:r w:rsidR="007A0AF5" w:rsidRPr="00EF68E2">
        <w:rPr>
          <w:rFonts w:eastAsia="Times New Roman" w:cs="Times New Roman"/>
          <w:color w:val="000000"/>
          <w:szCs w:val="24"/>
          <w:lang w:val="uk-UA" w:eastAsia="uk-UA"/>
        </w:rPr>
        <w:t>.</w:t>
      </w:r>
    </w:p>
    <w:p w:rsidR="007A0AF5" w:rsidRPr="00044E31" w:rsidRDefault="007A0AF5" w:rsidP="007A0AF5">
      <w:pPr>
        <w:spacing w:before="240" w:after="120"/>
        <w:jc w:val="both"/>
        <w:rPr>
          <w:rFonts w:eastAsia="Times New Roman" w:cs="Times New Roman"/>
          <w:b/>
          <w:color w:val="000000"/>
          <w:szCs w:val="24"/>
          <w:lang w:val="uk-UA" w:eastAsia="uk-UA"/>
        </w:rPr>
      </w:pPr>
      <w:r w:rsidRPr="00044E31">
        <w:rPr>
          <w:rFonts w:eastAsia="Times New Roman" w:cs="Times New Roman"/>
          <w:b/>
          <w:color w:val="000000"/>
          <w:szCs w:val="24"/>
          <w:lang w:val="uk-UA" w:eastAsia="uk-UA"/>
        </w:rPr>
        <w:t xml:space="preserve">Формат </w:t>
      </w:r>
      <w:r w:rsidRPr="00EF68E2">
        <w:rPr>
          <w:rFonts w:eastAsia="Times New Roman" w:cs="Times New Roman"/>
          <w:b/>
          <w:color w:val="000000"/>
          <w:szCs w:val="24"/>
          <w:lang w:eastAsia="uk-UA"/>
        </w:rPr>
        <w:t>JPEG</w:t>
      </w:r>
      <w:r w:rsidRPr="00044E31">
        <w:rPr>
          <w:rFonts w:eastAsia="Times New Roman" w:cs="Times New Roman"/>
          <w:b/>
          <w:color w:val="000000"/>
          <w:szCs w:val="24"/>
          <w:lang w:val="uk-UA" w:eastAsia="uk-UA"/>
        </w:rPr>
        <w:t xml:space="preserve"> 2000</w:t>
      </w:r>
    </w:p>
    <w:p w:rsidR="008B71EB" w:rsidRPr="00EF68E2" w:rsidRDefault="008B71EB" w:rsidP="008B71EB">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Формат JPEG 2000 – формат файлу, який забезпечує більше варіантів і велику гнучкість, ніж стандартний формат JPEG. При  використанні формату JPEG 2000, можна отримати зображення з найкращим стисненням і якістю і для Мережі, і для друку в друкарні.</w:t>
      </w:r>
    </w:p>
    <w:p w:rsidR="007A0AF5" w:rsidRPr="00EF68E2" w:rsidRDefault="008B71EB" w:rsidP="008B71EB">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На відміну від традиційних файлів JPEG, які стискаються з втратами, формат JPEG 2000 підтримує додаткове стиснення без втрат. Цей формат також підтримує зображення в глибиною 16 біт</w:t>
      </w:r>
      <w:r w:rsidR="00BD508D" w:rsidRPr="00EF68E2">
        <w:rPr>
          <w:rFonts w:eastAsia="Times New Roman" w:cs="Times New Roman"/>
          <w:color w:val="000000"/>
          <w:szCs w:val="24"/>
          <w:lang w:val="uk-UA" w:eastAsia="uk-UA"/>
        </w:rPr>
        <w:t xml:space="preserve"> на канал</w:t>
      </w:r>
      <w:r w:rsidRPr="00EF68E2">
        <w:rPr>
          <w:rFonts w:eastAsia="Times New Roman" w:cs="Times New Roman"/>
          <w:color w:val="000000"/>
          <w:szCs w:val="24"/>
          <w:lang w:val="uk-UA" w:eastAsia="uk-UA"/>
        </w:rPr>
        <w:t xml:space="preserve"> або файли в градаціях сірого і 8-бітову прозорість, що дозволяє зберегти альфа-канали. Даний формат підтримує моделі </w:t>
      </w:r>
      <w:r w:rsidRPr="00EF68E2">
        <w:rPr>
          <w:rFonts w:eastAsia="Times New Roman" w:cs="Times New Roman"/>
          <w:color w:val="000000"/>
          <w:szCs w:val="24"/>
          <w:lang w:val="en-US" w:eastAsia="uk-UA"/>
        </w:rPr>
        <w:t>Grayscale</w:t>
      </w:r>
      <w:r w:rsidRPr="00EF68E2">
        <w:rPr>
          <w:rFonts w:eastAsia="Times New Roman" w:cs="Times New Roman"/>
          <w:color w:val="000000"/>
          <w:szCs w:val="24"/>
          <w:lang w:val="uk-UA" w:eastAsia="uk-UA"/>
        </w:rPr>
        <w:t>, RGB, CMYK і Lab. Формат JPEG 2000 також підтримує використання технологі</w:t>
      </w:r>
      <w:r w:rsidR="00BD508D" w:rsidRPr="00EF68E2">
        <w:rPr>
          <w:rFonts w:eastAsia="Times New Roman" w:cs="Times New Roman"/>
          <w:color w:val="000000"/>
          <w:szCs w:val="24"/>
          <w:lang w:val="uk-UA" w:eastAsia="uk-UA"/>
        </w:rPr>
        <w:t xml:space="preserve">ю </w:t>
      </w:r>
      <w:r w:rsidR="00BD508D" w:rsidRPr="00EF68E2">
        <w:rPr>
          <w:rFonts w:eastAsia="Times New Roman" w:cs="Times New Roman"/>
          <w:i/>
          <w:color w:val="000000"/>
          <w:szCs w:val="24"/>
          <w:lang w:val="uk-UA" w:eastAsia="uk-UA"/>
        </w:rPr>
        <w:t>О</w:t>
      </w:r>
      <w:r w:rsidRPr="00EF68E2">
        <w:rPr>
          <w:rFonts w:eastAsia="Times New Roman" w:cs="Times New Roman"/>
          <w:i/>
          <w:color w:val="000000"/>
          <w:szCs w:val="24"/>
          <w:lang w:val="uk-UA" w:eastAsia="uk-UA"/>
        </w:rPr>
        <w:t>бласті інтересу (ROI)</w:t>
      </w:r>
      <w:r w:rsidRPr="00EF68E2">
        <w:rPr>
          <w:rFonts w:eastAsia="Times New Roman" w:cs="Times New Roman"/>
          <w:color w:val="000000"/>
          <w:szCs w:val="24"/>
          <w:lang w:val="uk-UA" w:eastAsia="uk-UA"/>
        </w:rPr>
        <w:t xml:space="preserve">, щоб мінімізувати розмір файлу і зберегти якість в важливих областях зображення. При використанні альфа-каналу можна визначити область </w:t>
      </w:r>
      <w:r w:rsidR="00BD508D" w:rsidRPr="00EF68E2">
        <w:rPr>
          <w:rFonts w:eastAsia="Times New Roman" w:cs="Times New Roman"/>
          <w:color w:val="000000"/>
          <w:szCs w:val="24"/>
          <w:lang w:val="uk-UA" w:eastAsia="uk-UA"/>
        </w:rPr>
        <w:t>інтересу</w:t>
      </w:r>
      <w:r w:rsidRPr="00EF68E2">
        <w:rPr>
          <w:rFonts w:eastAsia="Times New Roman" w:cs="Times New Roman"/>
          <w:color w:val="000000"/>
          <w:szCs w:val="24"/>
          <w:lang w:val="uk-UA" w:eastAsia="uk-UA"/>
        </w:rPr>
        <w:t xml:space="preserve">, де більшість деталей повинно бути збережено. При цьому в інших областях відбудеться більше стиснення і зменшення деталізації. Незважаючи на ці переваги, JPEG 2000 підтримується лише кількома додатками обробки зображень і </w:t>
      </w:r>
      <w:r w:rsidR="00BD508D" w:rsidRPr="00EF68E2">
        <w:rPr>
          <w:rFonts w:eastAsia="Times New Roman" w:cs="Times New Roman"/>
          <w:color w:val="000000"/>
          <w:szCs w:val="24"/>
          <w:lang w:val="uk-UA" w:eastAsia="uk-UA"/>
        </w:rPr>
        <w:t xml:space="preserve">не всіма </w:t>
      </w:r>
      <w:r w:rsidRPr="00EF68E2">
        <w:rPr>
          <w:rFonts w:eastAsia="Times New Roman" w:cs="Times New Roman"/>
          <w:color w:val="000000"/>
          <w:szCs w:val="24"/>
          <w:lang w:val="uk-UA" w:eastAsia="uk-UA"/>
        </w:rPr>
        <w:t>браузерами</w:t>
      </w:r>
      <w:r w:rsidR="007A0AF5" w:rsidRPr="00EF68E2">
        <w:rPr>
          <w:rFonts w:eastAsia="Times New Roman" w:cs="Times New Roman"/>
          <w:color w:val="000000"/>
          <w:szCs w:val="24"/>
          <w:lang w:val="uk-UA" w:eastAsia="uk-UA"/>
        </w:rPr>
        <w:t>.</w:t>
      </w:r>
    </w:p>
    <w:p w:rsidR="007A0AF5" w:rsidRPr="00044E31" w:rsidRDefault="007A0AF5" w:rsidP="007A0AF5">
      <w:pPr>
        <w:spacing w:before="240" w:after="120"/>
        <w:jc w:val="both"/>
        <w:rPr>
          <w:rFonts w:eastAsia="Times New Roman" w:cs="Times New Roman"/>
          <w:b/>
          <w:color w:val="000000"/>
          <w:szCs w:val="24"/>
          <w:lang w:val="uk-UA" w:eastAsia="uk-UA"/>
        </w:rPr>
      </w:pPr>
      <w:r w:rsidRPr="00044E31">
        <w:rPr>
          <w:rFonts w:eastAsia="Times New Roman" w:cs="Times New Roman"/>
          <w:b/>
          <w:color w:val="000000"/>
          <w:szCs w:val="24"/>
          <w:lang w:val="uk-UA" w:eastAsia="uk-UA"/>
        </w:rPr>
        <w:lastRenderedPageBreak/>
        <w:t xml:space="preserve">Формат </w:t>
      </w:r>
      <w:r w:rsidRPr="00EF68E2">
        <w:rPr>
          <w:rFonts w:eastAsia="Times New Roman" w:cs="Times New Roman"/>
          <w:b/>
          <w:color w:val="000000"/>
          <w:szCs w:val="24"/>
          <w:lang w:eastAsia="uk-UA"/>
        </w:rPr>
        <w:t>PDF</w:t>
      </w:r>
    </w:p>
    <w:p w:rsidR="00BD508D" w:rsidRPr="00EF68E2" w:rsidRDefault="00BD508D" w:rsidP="00BD508D">
      <w:pPr>
        <w:spacing w:before="120"/>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PDF (</w:t>
      </w:r>
      <w:r w:rsidRPr="00EF68E2">
        <w:rPr>
          <w:rFonts w:eastAsia="Times New Roman" w:cs="Times New Roman"/>
          <w:i/>
          <w:color w:val="000000"/>
          <w:szCs w:val="24"/>
          <w:lang w:val="en-US" w:eastAsia="uk-UA"/>
        </w:rPr>
        <w:t>Portable</w:t>
      </w:r>
      <w:r w:rsidRPr="00044E31">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Document</w:t>
      </w:r>
      <w:r w:rsidRPr="00044E31">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Format</w:t>
      </w:r>
      <w:r w:rsidRPr="00EF68E2">
        <w:rPr>
          <w:rFonts w:eastAsia="Times New Roman" w:cs="Times New Roman"/>
          <w:color w:val="000000"/>
          <w:szCs w:val="24"/>
          <w:lang w:val="uk-UA" w:eastAsia="uk-UA"/>
        </w:rPr>
        <w:t xml:space="preserve"> - портативний формат документа) є гнучким, кросплатформним форматом різних додатків. Засновані на мові </w:t>
      </w:r>
      <w:r w:rsidRPr="00EF68E2">
        <w:rPr>
          <w:rFonts w:eastAsia="Times New Roman" w:cs="Times New Roman"/>
          <w:color w:val="000000"/>
          <w:szCs w:val="24"/>
          <w:lang w:val="en-US" w:eastAsia="uk-UA"/>
        </w:rPr>
        <w:t>PostScript</w:t>
      </w:r>
      <w:r w:rsidRPr="00EF68E2">
        <w:rPr>
          <w:rFonts w:eastAsia="Times New Roman" w:cs="Times New Roman"/>
          <w:color w:val="000000"/>
          <w:szCs w:val="24"/>
          <w:lang w:val="uk-UA" w:eastAsia="uk-UA"/>
        </w:rPr>
        <w:t>, файли PDF точно показують і зберігають шрифти, верстку сторінок, векторну і растрову графіку. Крім того, файли PDF можуть підтримувати електронний пошук в документі і навігаційні особливості, наприклад такі, як електронні зв'язку. PDF підтримує зображення глибиною 16 біт на канал.</w:t>
      </w:r>
    </w:p>
    <w:p w:rsidR="00BD508D" w:rsidRPr="00EF68E2" w:rsidRDefault="00BD508D" w:rsidP="00BD508D">
      <w:pPr>
        <w:jc w:val="both"/>
        <w:rPr>
          <w:rFonts w:eastAsia="Times New Roman" w:cs="Times New Roman"/>
          <w:color w:val="000000"/>
          <w:szCs w:val="24"/>
          <w:lang w:val="uk-UA" w:eastAsia="uk-UA"/>
        </w:rPr>
      </w:pP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розпізнає два типи файлів PDF: файли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PDF (містить всього одне зображення – лише односторінковий документ рисунок) і основні файли PDF (містять багато зображень і рисункі – багатосторінковий документ).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може відкрити обидва цих типу, при відкритті обидва типи файлів раструються, а зберігає їх за замовчуванням, як файли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PDF</w:t>
      </w:r>
    </w:p>
    <w:p w:rsidR="007A0AF5" w:rsidRPr="00EF68E2" w:rsidRDefault="007A0AF5" w:rsidP="00BD508D">
      <w:pPr>
        <w:spacing w:before="240" w:after="120"/>
        <w:jc w:val="both"/>
        <w:rPr>
          <w:rFonts w:eastAsia="Times New Roman" w:cs="Times New Roman"/>
          <w:b/>
          <w:color w:val="000000"/>
          <w:szCs w:val="24"/>
          <w:lang w:eastAsia="uk-UA"/>
        </w:rPr>
      </w:pPr>
      <w:r w:rsidRPr="00EF68E2">
        <w:rPr>
          <w:rFonts w:eastAsia="Times New Roman" w:cs="Times New Roman"/>
          <w:b/>
          <w:color w:val="000000"/>
          <w:szCs w:val="24"/>
          <w:lang w:eastAsia="uk-UA"/>
        </w:rPr>
        <w:t xml:space="preserve">Формат </w:t>
      </w:r>
      <w:r w:rsidRPr="00EF68E2">
        <w:rPr>
          <w:rFonts w:eastAsia="Times New Roman" w:cs="Times New Roman"/>
          <w:b/>
          <w:color w:val="000000"/>
          <w:szCs w:val="24"/>
          <w:lang w:val="en-US" w:eastAsia="uk-UA"/>
        </w:rPr>
        <w:t>Raw</w:t>
      </w:r>
    </w:p>
    <w:bookmarkEnd w:id="0"/>
    <w:p w:rsidR="00BD508D" w:rsidRPr="00EF68E2" w:rsidRDefault="00BD508D" w:rsidP="00BD508D">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Формат </w:t>
      </w:r>
      <w:r w:rsidRPr="00EF68E2">
        <w:rPr>
          <w:rFonts w:eastAsia="Times New Roman" w:cs="Times New Roman"/>
          <w:i/>
          <w:color w:val="000000"/>
          <w:szCs w:val="24"/>
          <w:lang w:val="en-US" w:eastAsia="uk-UA"/>
        </w:rPr>
        <w:t>Raw</w:t>
      </w:r>
      <w:r w:rsidRPr="00EF68E2">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w:t>
      </w:r>
      <w:r w:rsidR="004E5BCE" w:rsidRPr="00EF68E2">
        <w:rPr>
          <w:rFonts w:eastAsia="Times New Roman" w:cs="Times New Roman"/>
          <w:color w:val="000000"/>
          <w:szCs w:val="24"/>
          <w:lang w:val="uk-UA" w:eastAsia="uk-UA"/>
        </w:rPr>
        <w:t xml:space="preserve"> переклад з англійської – </w:t>
      </w:r>
      <w:r w:rsidRPr="00EF68E2">
        <w:rPr>
          <w:rFonts w:eastAsia="Times New Roman" w:cs="Times New Roman"/>
          <w:i/>
          <w:color w:val="000000"/>
          <w:szCs w:val="24"/>
          <w:lang w:val="uk-UA" w:eastAsia="uk-UA"/>
        </w:rPr>
        <w:t>сирий, необроблений</w:t>
      </w:r>
      <w:r w:rsidRPr="00EF68E2">
        <w:rPr>
          <w:rFonts w:eastAsia="Times New Roman" w:cs="Times New Roman"/>
          <w:color w:val="000000"/>
          <w:szCs w:val="24"/>
          <w:lang w:val="uk-UA" w:eastAsia="uk-UA"/>
        </w:rPr>
        <w:t xml:space="preserve">) </w:t>
      </w:r>
      <w:r w:rsidR="004E5BCE"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сучасний формат для збереження зображень, </w:t>
      </w:r>
      <w:r w:rsidR="004E5BCE" w:rsidRPr="00EF68E2">
        <w:rPr>
          <w:rFonts w:eastAsia="Times New Roman" w:cs="Times New Roman"/>
          <w:color w:val="000000"/>
          <w:szCs w:val="24"/>
          <w:lang w:val="uk-UA" w:eastAsia="uk-UA"/>
        </w:rPr>
        <w:t xml:space="preserve">які </w:t>
      </w:r>
      <w:r w:rsidRPr="00EF68E2">
        <w:rPr>
          <w:rFonts w:eastAsia="Times New Roman" w:cs="Times New Roman"/>
          <w:color w:val="000000"/>
          <w:szCs w:val="24"/>
          <w:lang w:val="uk-UA" w:eastAsia="uk-UA"/>
        </w:rPr>
        <w:t>одерж</w:t>
      </w:r>
      <w:r w:rsidR="004E5BCE" w:rsidRPr="00EF68E2">
        <w:rPr>
          <w:rFonts w:eastAsia="Times New Roman" w:cs="Times New Roman"/>
          <w:color w:val="000000"/>
          <w:szCs w:val="24"/>
          <w:lang w:val="uk-UA" w:eastAsia="uk-UA"/>
        </w:rPr>
        <w:t>ані</w:t>
      </w:r>
      <w:r w:rsidRPr="00EF68E2">
        <w:rPr>
          <w:rFonts w:eastAsia="Times New Roman" w:cs="Times New Roman"/>
          <w:color w:val="000000"/>
          <w:szCs w:val="24"/>
          <w:lang w:val="uk-UA" w:eastAsia="uk-UA"/>
        </w:rPr>
        <w:t xml:space="preserve"> за допомогою цифрових фотокамер середнього та вищого класу. Зображення в цьому форматі зберігається без будь-яких перетворень, стиснень або корекції кольору. Файли </w:t>
      </w:r>
      <w:r w:rsidRPr="00EF68E2">
        <w:rPr>
          <w:rFonts w:eastAsia="Times New Roman" w:cs="Times New Roman"/>
          <w:color w:val="000000"/>
          <w:szCs w:val="24"/>
          <w:lang w:val="en-US" w:eastAsia="uk-UA"/>
        </w:rPr>
        <w:t>Raw</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uk-UA" w:eastAsia="uk-UA"/>
        </w:rPr>
        <w:t xml:space="preserve">або </w:t>
      </w:r>
      <w:r w:rsidRPr="00EF68E2">
        <w:rPr>
          <w:rFonts w:eastAsia="Times New Roman" w:cs="Times New Roman"/>
          <w:color w:val="000000"/>
          <w:szCs w:val="24"/>
          <w:lang w:val="en-US" w:eastAsia="uk-UA"/>
        </w:rPr>
        <w:t>Camera</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Raw</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uk-UA" w:eastAsia="uk-UA"/>
        </w:rPr>
        <w:t xml:space="preserve">можна порівняти з традиційною фотоплівкою. Недоліки </w:t>
      </w:r>
      <w:r w:rsidRPr="00EF68E2">
        <w:rPr>
          <w:rFonts w:eastAsia="Times New Roman" w:cs="Times New Roman"/>
          <w:color w:val="000000"/>
          <w:szCs w:val="24"/>
          <w:lang w:val="en-US" w:eastAsia="uk-UA"/>
        </w:rPr>
        <w:t>Raw</w:t>
      </w:r>
      <w:r w:rsidRPr="00EF68E2">
        <w:rPr>
          <w:rFonts w:eastAsia="Times New Roman" w:cs="Times New Roman"/>
          <w:color w:val="000000"/>
          <w:szCs w:val="24"/>
          <w:lang w:val="uk-UA" w:eastAsia="uk-UA"/>
        </w:rPr>
        <w:t xml:space="preserve">-файлів полягають в тому, що їх необхідно обробляти, вони займають більше місця на диску в порівнянні з файлами JPEG, і далеко не всі системи перегляду зображень сумісні з ними, так як файл зображення </w:t>
      </w:r>
      <w:r w:rsidRPr="00EF68E2">
        <w:rPr>
          <w:rFonts w:eastAsia="Times New Roman" w:cs="Times New Roman"/>
          <w:color w:val="000000"/>
          <w:szCs w:val="24"/>
          <w:lang w:val="en-US" w:eastAsia="uk-UA"/>
        </w:rPr>
        <w:t>Camera</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Raw</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uk-UA" w:eastAsia="uk-UA"/>
        </w:rPr>
        <w:t xml:space="preserve">записується у власному форматі виробника камери. Обробляти ці файли можна за допомогою що поставляються разом з фотокамерою програм, за допомогою вбудованого в </w:t>
      </w:r>
      <w:r w:rsidRPr="00EF68E2">
        <w:rPr>
          <w:rFonts w:eastAsia="Times New Roman" w:cs="Times New Roman"/>
          <w:color w:val="000000"/>
          <w:szCs w:val="24"/>
          <w:lang w:val="en-US" w:eastAsia="uk-UA"/>
        </w:rPr>
        <w:t>Photoshop</w:t>
      </w:r>
      <w:r w:rsidRPr="00044E31">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 xml:space="preserve">CC процесора </w:t>
      </w:r>
      <w:r w:rsidRPr="00EF68E2">
        <w:rPr>
          <w:rFonts w:eastAsia="Times New Roman" w:cs="Times New Roman"/>
          <w:color w:val="000000"/>
          <w:szCs w:val="24"/>
          <w:lang w:val="en-US" w:eastAsia="uk-UA"/>
        </w:rPr>
        <w:t>Raw</w:t>
      </w:r>
      <w:r w:rsidRPr="00044E31">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 xml:space="preserve">або за допомогою інших графічних програм. Файл в форматі </w:t>
      </w:r>
      <w:r w:rsidRPr="00EF68E2">
        <w:rPr>
          <w:rFonts w:eastAsia="Times New Roman" w:cs="Times New Roman"/>
          <w:color w:val="000000"/>
          <w:szCs w:val="24"/>
          <w:lang w:val="en-US" w:eastAsia="uk-UA"/>
        </w:rPr>
        <w:t>Raw</w:t>
      </w:r>
      <w:r w:rsidRPr="00044E31">
        <w:rPr>
          <w:rFonts w:eastAsia="Times New Roman" w:cs="Times New Roman"/>
          <w:color w:val="000000"/>
          <w:szCs w:val="24"/>
          <w:lang w:eastAsia="uk-UA"/>
        </w:rPr>
        <w:t xml:space="preserve"> </w:t>
      </w:r>
      <w:r w:rsidRPr="00EF68E2">
        <w:rPr>
          <w:rFonts w:eastAsia="Times New Roman" w:cs="Times New Roman"/>
          <w:color w:val="000000"/>
          <w:szCs w:val="24"/>
          <w:lang w:val="uk-UA" w:eastAsia="uk-UA"/>
        </w:rPr>
        <w:t xml:space="preserve">містить необроблені дані зображення в тому вигляді, як вони були зафіксовані датчиком фотокамери. У новій версії програми </w:t>
      </w:r>
      <w:r w:rsidRPr="00EF68E2">
        <w:rPr>
          <w:rFonts w:eastAsia="Times New Roman" w:cs="Times New Roman"/>
          <w:color w:val="000000"/>
          <w:szCs w:val="24"/>
          <w:lang w:val="en-US" w:eastAsia="uk-UA"/>
        </w:rPr>
        <w:t>Adobe</w:t>
      </w:r>
      <w:r w:rsidRPr="00EF68E2">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Photoshop</w:t>
      </w:r>
      <w:r w:rsidRPr="00EF68E2">
        <w:rPr>
          <w:rFonts w:eastAsia="Times New Roman" w:cs="Times New Roman"/>
          <w:color w:val="000000"/>
          <w:szCs w:val="24"/>
          <w:lang w:val="uk-UA" w:eastAsia="uk-UA"/>
        </w:rPr>
        <w:t xml:space="preserve"> CC з'явився вбудований модуль </w:t>
      </w:r>
      <w:r w:rsidR="004E5BCE" w:rsidRPr="00EF68E2">
        <w:rPr>
          <w:rFonts w:eastAsia="Times New Roman" w:cs="Times New Roman"/>
          <w:color w:val="000000"/>
          <w:szCs w:val="24"/>
          <w:lang w:val="uk-UA" w:eastAsia="uk-UA"/>
        </w:rPr>
        <w:t>–</w:t>
      </w:r>
      <w:r w:rsidRPr="00EF68E2">
        <w:rPr>
          <w:rFonts w:eastAsia="Times New Roman" w:cs="Times New Roman"/>
          <w:color w:val="000000"/>
          <w:szCs w:val="24"/>
          <w:lang w:val="uk-UA" w:eastAsia="uk-UA"/>
        </w:rPr>
        <w:t xml:space="preserve"> конвертер зображень камер RAW </w:t>
      </w:r>
      <w:r w:rsidRPr="00EF68E2">
        <w:rPr>
          <w:rFonts w:eastAsia="Times New Roman" w:cs="Times New Roman"/>
          <w:color w:val="000000"/>
          <w:szCs w:val="24"/>
          <w:lang w:val="en-US" w:eastAsia="uk-UA"/>
        </w:rPr>
        <w:t>Camera</w:t>
      </w:r>
      <w:r w:rsidRPr="00EF68E2">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Raw</w:t>
      </w:r>
      <w:r w:rsidRPr="00EF68E2">
        <w:rPr>
          <w:rFonts w:eastAsia="Times New Roman" w:cs="Times New Roman"/>
          <w:color w:val="000000"/>
          <w:szCs w:val="24"/>
          <w:lang w:val="uk-UA" w:eastAsia="uk-UA"/>
        </w:rPr>
        <w:t xml:space="preserve">, реалізований у вигляді фільтра </w:t>
      </w:r>
      <w:r w:rsidRPr="00EF68E2">
        <w:rPr>
          <w:rFonts w:eastAsia="Times New Roman" w:cs="Times New Roman"/>
          <w:i/>
          <w:color w:val="000000"/>
          <w:szCs w:val="24"/>
          <w:lang w:val="en-US" w:eastAsia="uk-UA"/>
        </w:rPr>
        <w:t>Camera</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Raw</w:t>
      </w:r>
      <w:r w:rsidRPr="00EF68E2">
        <w:rPr>
          <w:rFonts w:eastAsia="Times New Roman" w:cs="Times New Roman"/>
          <w:i/>
          <w:color w:val="000000"/>
          <w:szCs w:val="24"/>
          <w:lang w:val="uk-UA" w:eastAsia="uk-UA"/>
        </w:rPr>
        <w:t xml:space="preserve"> </w:t>
      </w:r>
      <w:r w:rsidRPr="00EF68E2">
        <w:rPr>
          <w:rFonts w:eastAsia="Times New Roman" w:cs="Times New Roman"/>
          <w:i/>
          <w:color w:val="000000"/>
          <w:szCs w:val="24"/>
          <w:lang w:val="en-US" w:eastAsia="uk-UA"/>
        </w:rPr>
        <w:t>Filter</w:t>
      </w:r>
      <w:r w:rsidRPr="00EF68E2">
        <w:rPr>
          <w:rFonts w:eastAsia="Times New Roman" w:cs="Times New Roman"/>
          <w:color w:val="000000"/>
          <w:szCs w:val="24"/>
          <w:lang w:val="uk-UA" w:eastAsia="uk-UA"/>
        </w:rPr>
        <w:t>.</w:t>
      </w:r>
    </w:p>
    <w:p w:rsidR="00BD508D" w:rsidRPr="00EF68E2" w:rsidRDefault="00BD508D" w:rsidP="004E5BCE">
      <w:pPr>
        <w:spacing w:before="120" w:after="120"/>
        <w:jc w:val="both"/>
        <w:rPr>
          <w:rFonts w:eastAsia="Times New Roman" w:cs="Times New Roman"/>
          <w:b/>
          <w:color w:val="000000"/>
          <w:szCs w:val="24"/>
          <w:lang w:val="uk-UA" w:eastAsia="uk-UA"/>
        </w:rPr>
      </w:pPr>
      <w:r w:rsidRPr="00EF68E2">
        <w:rPr>
          <w:rFonts w:eastAsia="Times New Roman" w:cs="Times New Roman"/>
          <w:b/>
          <w:color w:val="000000"/>
          <w:szCs w:val="24"/>
          <w:lang w:val="uk-UA" w:eastAsia="uk-UA"/>
        </w:rPr>
        <w:t xml:space="preserve">Формат </w:t>
      </w:r>
      <w:r w:rsidRPr="00EF68E2">
        <w:rPr>
          <w:rFonts w:eastAsia="Times New Roman" w:cs="Times New Roman"/>
          <w:b/>
          <w:color w:val="000000"/>
          <w:szCs w:val="24"/>
          <w:lang w:val="en-US" w:eastAsia="uk-UA"/>
        </w:rPr>
        <w:t>Photoshop</w:t>
      </w:r>
      <w:r w:rsidRPr="00044E31">
        <w:rPr>
          <w:rFonts w:eastAsia="Times New Roman" w:cs="Times New Roman"/>
          <w:b/>
          <w:color w:val="000000"/>
          <w:szCs w:val="24"/>
          <w:lang w:val="uk-UA" w:eastAsia="uk-UA"/>
        </w:rPr>
        <w:t xml:space="preserve"> </w:t>
      </w:r>
      <w:r w:rsidRPr="00EF68E2">
        <w:rPr>
          <w:rFonts w:eastAsia="Times New Roman" w:cs="Times New Roman"/>
          <w:b/>
          <w:color w:val="000000"/>
          <w:szCs w:val="24"/>
          <w:lang w:val="en-US" w:eastAsia="uk-UA"/>
        </w:rPr>
        <w:t>Raw</w:t>
      </w:r>
    </w:p>
    <w:p w:rsidR="00BD508D" w:rsidRDefault="00BD508D" w:rsidP="00BD508D">
      <w:pPr>
        <w:jc w:val="both"/>
        <w:rPr>
          <w:rFonts w:eastAsia="Times New Roman" w:cs="Times New Roman"/>
          <w:color w:val="000000"/>
          <w:szCs w:val="24"/>
          <w:lang w:val="uk-UA" w:eastAsia="uk-UA"/>
        </w:rPr>
      </w:pPr>
      <w:r w:rsidRPr="00EF68E2">
        <w:rPr>
          <w:rFonts w:eastAsia="Times New Roman" w:cs="Times New Roman"/>
          <w:color w:val="000000"/>
          <w:szCs w:val="24"/>
          <w:lang w:val="uk-UA" w:eastAsia="uk-UA"/>
        </w:rPr>
        <w:t xml:space="preserve">Формат </w:t>
      </w:r>
      <w:r w:rsidRPr="00EF68E2">
        <w:rPr>
          <w:rFonts w:eastAsia="Times New Roman" w:cs="Times New Roman"/>
          <w:color w:val="000000"/>
          <w:szCs w:val="24"/>
          <w:lang w:val="en-US" w:eastAsia="uk-UA"/>
        </w:rPr>
        <w:t>Photoshop</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Raw</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uk-UA" w:eastAsia="uk-UA"/>
        </w:rPr>
        <w:t xml:space="preserve">- проміжний файловий формат для передачі зображень між комп'ютерними платформами і додатками. Цей </w:t>
      </w:r>
      <w:r w:rsidRPr="00EF68E2">
        <w:rPr>
          <w:rFonts w:eastAsia="Times New Roman" w:cs="Times New Roman"/>
          <w:color w:val="000000"/>
          <w:szCs w:val="24"/>
          <w:lang w:val="uk-UA" w:eastAsia="uk-UA"/>
        </w:rPr>
        <w:lastRenderedPageBreak/>
        <w:t>формат підтримує CMYK</w:t>
      </w:r>
      <w:r w:rsidR="004E5BCE" w:rsidRPr="00EF68E2">
        <w:rPr>
          <w:rFonts w:eastAsia="Times New Roman" w:cs="Times New Roman"/>
          <w:color w:val="000000"/>
          <w:szCs w:val="24"/>
          <w:lang w:val="uk-UA" w:eastAsia="uk-UA"/>
        </w:rPr>
        <w:t xml:space="preserve"> та </w:t>
      </w:r>
      <w:r w:rsidRPr="00EF68E2">
        <w:rPr>
          <w:rFonts w:eastAsia="Times New Roman" w:cs="Times New Roman"/>
          <w:color w:val="000000"/>
          <w:szCs w:val="24"/>
          <w:lang w:val="uk-UA" w:eastAsia="uk-UA"/>
        </w:rPr>
        <w:t xml:space="preserve">RGB-зображення, зображення в градаціях сірого з альфа-каналами, багатоканальні та Lab-зображення без альфа-каналів. Документи, збережені в форматі </w:t>
      </w:r>
      <w:r w:rsidRPr="00EF68E2">
        <w:rPr>
          <w:rFonts w:eastAsia="Times New Roman" w:cs="Times New Roman"/>
          <w:color w:val="000000"/>
          <w:szCs w:val="24"/>
          <w:lang w:val="en-US" w:eastAsia="uk-UA"/>
        </w:rPr>
        <w:t>Photoshop</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Raw</w:t>
      </w:r>
      <w:r w:rsidRPr="00EF68E2">
        <w:rPr>
          <w:rFonts w:eastAsia="Times New Roman" w:cs="Times New Roman"/>
          <w:color w:val="000000"/>
          <w:szCs w:val="24"/>
          <w:lang w:val="uk-UA" w:eastAsia="uk-UA"/>
        </w:rPr>
        <w:t xml:space="preserve">, можуть мати будь-яку кількість пікселів або розмір файлу, але вони не можуть містити шари. Формат </w:t>
      </w:r>
      <w:r w:rsidRPr="00EF68E2">
        <w:rPr>
          <w:rFonts w:eastAsia="Times New Roman" w:cs="Times New Roman"/>
          <w:color w:val="000000"/>
          <w:szCs w:val="24"/>
          <w:lang w:val="en-US" w:eastAsia="uk-UA"/>
        </w:rPr>
        <w:t>Photoshop</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en-US" w:eastAsia="uk-UA"/>
        </w:rPr>
        <w:t>Raw</w:t>
      </w:r>
      <w:r w:rsidRPr="00044E31">
        <w:rPr>
          <w:rFonts w:eastAsia="Times New Roman" w:cs="Times New Roman"/>
          <w:color w:val="000000"/>
          <w:szCs w:val="24"/>
          <w:lang w:val="uk-UA" w:eastAsia="uk-UA"/>
        </w:rPr>
        <w:t xml:space="preserve"> </w:t>
      </w:r>
      <w:r w:rsidRPr="00EF68E2">
        <w:rPr>
          <w:rFonts w:eastAsia="Times New Roman" w:cs="Times New Roman"/>
          <w:color w:val="000000"/>
          <w:szCs w:val="24"/>
          <w:lang w:val="uk-UA" w:eastAsia="uk-UA"/>
        </w:rPr>
        <w:t>складається з потоку байтів, що описують колірну інформацію в зображенні. Кожен піксель описується в довічним форматі, з поданням чорного 0 і білого 255 (для зображень з 16-ю бітами на кожен канал, білий колір має значення 65535).</w:t>
      </w:r>
    </w:p>
    <w:p w:rsidR="00817CB6" w:rsidRPr="00167543" w:rsidRDefault="00817CB6" w:rsidP="00240107">
      <w:pPr>
        <w:pStyle w:val="1"/>
        <w:ind w:firstLine="0"/>
        <w:rPr>
          <w:rFonts w:eastAsia="Times New Roman"/>
          <w:lang w:eastAsia="ar-SA"/>
        </w:rPr>
      </w:pPr>
      <w:bookmarkStart w:id="13" w:name="_Toc511591503"/>
      <w:r w:rsidRPr="00167543">
        <w:rPr>
          <w:rFonts w:eastAsia="Times New Roman"/>
          <w:lang w:eastAsia="ar-SA"/>
        </w:rPr>
        <w:t>Тема 11. Технологія створення GIF-анімації</w:t>
      </w:r>
      <w:bookmarkEnd w:id="13"/>
      <w:r w:rsidRPr="00167543">
        <w:rPr>
          <w:rFonts w:eastAsia="Times New Roman"/>
          <w:lang w:eastAsia="ar-SA"/>
        </w:rPr>
        <w:t xml:space="preserve"> </w:t>
      </w:r>
    </w:p>
    <w:p w:rsidR="00881369" w:rsidRPr="00167543" w:rsidRDefault="00881369" w:rsidP="00240107">
      <w:pPr>
        <w:pStyle w:val="2"/>
        <w:ind w:firstLine="0"/>
        <w:rPr>
          <w:rFonts w:eastAsia="Times New Roman"/>
        </w:rPr>
      </w:pPr>
      <w:bookmarkStart w:id="14" w:name="_Toc511591504"/>
      <w:r w:rsidRPr="00167543">
        <w:rPr>
          <w:rFonts w:eastAsia="Times New Roman"/>
        </w:rPr>
        <w:t xml:space="preserve">Самостійна робота № </w:t>
      </w:r>
      <w:r w:rsidR="00817CB6" w:rsidRPr="00167543">
        <w:rPr>
          <w:rFonts w:eastAsia="Times New Roman"/>
        </w:rPr>
        <w:t>4</w:t>
      </w:r>
      <w:r w:rsidRPr="00167543">
        <w:rPr>
          <w:rFonts w:eastAsia="Times New Roman"/>
        </w:rPr>
        <w:t xml:space="preserve">. </w:t>
      </w:r>
      <w:r w:rsidR="00167543">
        <w:rPr>
          <w:rFonts w:eastAsia="Times New Roman"/>
        </w:rPr>
        <w:br/>
      </w:r>
      <w:r w:rsidR="00817CB6" w:rsidRPr="00167543">
        <w:rPr>
          <w:rFonts w:eastAsia="Times New Roman"/>
        </w:rPr>
        <w:t>Створення анімації за часовою шкалою</w:t>
      </w:r>
      <w:bookmarkEnd w:id="14"/>
    </w:p>
    <w:p w:rsidR="00881369" w:rsidRPr="009A371C" w:rsidRDefault="00881369" w:rsidP="00D5263F">
      <w:pPr>
        <w:rPr>
          <w:rFonts w:eastAsia="Times New Roman"/>
          <w:bCs/>
          <w:color w:val="000000"/>
          <w:lang w:val="uk-UA" w:eastAsia="ar-SA"/>
        </w:rPr>
      </w:pPr>
      <w:r w:rsidRPr="009A371C">
        <w:rPr>
          <w:rFonts w:eastAsia="Times New Roman"/>
          <w:b/>
          <w:lang w:val="uk-UA" w:eastAsia="ar-SA"/>
        </w:rPr>
        <w:t>Мета роботи:</w:t>
      </w:r>
      <w:r w:rsidRPr="009A371C">
        <w:rPr>
          <w:rFonts w:eastAsia="Times New Roman"/>
          <w:lang w:val="uk-UA" w:eastAsia="ar-SA"/>
        </w:rPr>
        <w:t xml:space="preserve"> отримання знань та навичок </w:t>
      </w:r>
      <w:r w:rsidR="00276973">
        <w:rPr>
          <w:rFonts w:eastAsia="Times New Roman"/>
          <w:lang w:val="uk-UA" w:eastAsia="ar-SA"/>
        </w:rPr>
        <w:t xml:space="preserve">створення відео через анімацію за часовою шкалою у програмі </w:t>
      </w:r>
      <w:r w:rsidRPr="003657B1">
        <w:rPr>
          <w:rFonts w:eastAsia="Times New Roman"/>
          <w:bCs/>
          <w:color w:val="000000"/>
          <w:lang w:val="en-US" w:eastAsia="ar-SA"/>
        </w:rPr>
        <w:t>Photoshop</w:t>
      </w:r>
      <w:r w:rsidRPr="004D4FD4">
        <w:rPr>
          <w:rFonts w:eastAsia="Times New Roman"/>
          <w:bCs/>
          <w:color w:val="000000"/>
          <w:lang w:val="uk-UA" w:eastAsia="ar-SA"/>
        </w:rPr>
        <w:t xml:space="preserve"> </w:t>
      </w:r>
    </w:p>
    <w:p w:rsidR="00881369" w:rsidRPr="009A371C" w:rsidRDefault="00881369" w:rsidP="00D5263F">
      <w:pPr>
        <w:rPr>
          <w:rFonts w:eastAsia="Times New Roman"/>
          <w:lang w:val="uk-UA" w:eastAsia="ar-SA"/>
        </w:rPr>
      </w:pPr>
      <w:r w:rsidRPr="009A371C">
        <w:rPr>
          <w:rFonts w:eastAsia="Times New Roman"/>
          <w:lang w:val="uk-UA" w:eastAsia="ar-SA"/>
        </w:rPr>
        <w:t xml:space="preserve">У результаті виконання самостійної роботи у студента формуються </w:t>
      </w:r>
      <w:r w:rsidRPr="009A371C">
        <w:rPr>
          <w:rFonts w:eastAsia="Times New Roman"/>
          <w:b/>
          <w:lang w:val="uk-UA" w:eastAsia="ar-SA"/>
        </w:rPr>
        <w:t>компетентності:</w:t>
      </w:r>
      <w:r w:rsidRPr="009A371C">
        <w:rPr>
          <w:rFonts w:eastAsia="Times New Roman"/>
          <w:lang w:val="uk-UA" w:eastAsia="ar-SA"/>
        </w:rPr>
        <w:t xml:space="preserve"> здатність самостійно </w:t>
      </w:r>
      <w:r>
        <w:rPr>
          <w:rFonts w:eastAsia="Times New Roman"/>
          <w:lang w:val="uk-UA" w:eastAsia="ar-SA"/>
        </w:rPr>
        <w:t xml:space="preserve">обирати </w:t>
      </w:r>
      <w:r w:rsidR="000A320E">
        <w:rPr>
          <w:rFonts w:eastAsia="Times New Roman"/>
          <w:lang w:val="uk-UA" w:eastAsia="ar-SA"/>
        </w:rPr>
        <w:t xml:space="preserve">та застосовувати різні </w:t>
      </w:r>
      <w:r w:rsidR="00276973">
        <w:rPr>
          <w:rFonts w:eastAsia="Times New Roman"/>
          <w:lang w:val="uk-UA" w:eastAsia="ar-SA"/>
        </w:rPr>
        <w:t xml:space="preserve">методи </w:t>
      </w:r>
      <w:r w:rsidR="000A320E">
        <w:rPr>
          <w:rFonts w:eastAsia="Times New Roman"/>
          <w:lang w:val="uk-UA" w:eastAsia="ar-SA"/>
        </w:rPr>
        <w:t>анімації згідно з поставленими задачами</w:t>
      </w:r>
      <w:r>
        <w:rPr>
          <w:rFonts w:eastAsia="Times New Roman"/>
          <w:lang w:val="uk-UA" w:eastAsia="ar-SA"/>
        </w:rPr>
        <w:t>.</w:t>
      </w:r>
      <w:r w:rsidRPr="009A371C">
        <w:rPr>
          <w:rFonts w:eastAsia="Times New Roman"/>
          <w:lang w:val="uk-UA" w:eastAsia="ar-SA"/>
        </w:rPr>
        <w:t xml:space="preserve"> </w:t>
      </w:r>
    </w:p>
    <w:p w:rsidR="00881369" w:rsidRPr="009A371C" w:rsidRDefault="00881369" w:rsidP="00881369">
      <w:pPr>
        <w:suppressAutoHyphens/>
        <w:autoSpaceDE w:val="0"/>
        <w:ind w:firstLine="737"/>
        <w:jc w:val="both"/>
        <w:textAlignment w:val="baseline"/>
        <w:rPr>
          <w:rFonts w:eastAsia="Times New Roman" w:cs="Arial"/>
          <w:kern w:val="1"/>
          <w:szCs w:val="28"/>
          <w:lang w:val="uk-UA" w:eastAsia="ar-SA"/>
        </w:rPr>
      </w:pPr>
      <w:r w:rsidRPr="009A371C">
        <w:rPr>
          <w:rFonts w:eastAsia="Times New Roman" w:cs="Arial"/>
          <w:b/>
          <w:kern w:val="1"/>
          <w:szCs w:val="28"/>
          <w:lang w:val="uk-UA" w:eastAsia="ar-SA"/>
        </w:rPr>
        <w:t xml:space="preserve">Результатом </w:t>
      </w:r>
      <w:r w:rsidRPr="009A371C">
        <w:rPr>
          <w:rFonts w:eastAsia="Times New Roman" w:cs="Arial"/>
          <w:kern w:val="1"/>
          <w:szCs w:val="28"/>
          <w:lang w:val="uk-UA" w:eastAsia="ar-SA"/>
        </w:rPr>
        <w:t>виконання самостійної роботи є звіт з виконання завдання</w:t>
      </w:r>
      <w:r w:rsidR="000A320E">
        <w:rPr>
          <w:rFonts w:eastAsia="Times New Roman" w:cs="Arial"/>
          <w:kern w:val="1"/>
          <w:szCs w:val="28"/>
          <w:lang w:val="uk-UA" w:eastAsia="ar-SA"/>
        </w:rPr>
        <w:t xml:space="preserve"> і результати створення анімації</w:t>
      </w:r>
      <w:r w:rsidRPr="009A371C">
        <w:rPr>
          <w:rFonts w:eastAsia="Times New Roman" w:cs="Arial"/>
          <w:kern w:val="1"/>
          <w:szCs w:val="28"/>
          <w:lang w:val="uk-UA" w:eastAsia="ar-SA"/>
        </w:rPr>
        <w:t>.</w:t>
      </w:r>
    </w:p>
    <w:p w:rsidR="00881369" w:rsidRPr="009A371C" w:rsidRDefault="00881369" w:rsidP="00240107">
      <w:pPr>
        <w:pStyle w:val="3"/>
        <w:ind w:firstLine="0"/>
        <w:rPr>
          <w:lang w:val="x-none"/>
        </w:rPr>
      </w:pPr>
      <w:bookmarkStart w:id="15" w:name="_Toc511591505"/>
      <w:r w:rsidRPr="009A371C">
        <w:t>Завдання</w:t>
      </w:r>
      <w:r w:rsidRPr="009A371C">
        <w:rPr>
          <w:lang w:val="x-none"/>
        </w:rPr>
        <w:t xml:space="preserve"> </w:t>
      </w:r>
      <w:r w:rsidRPr="009A371C">
        <w:t>для</w:t>
      </w:r>
      <w:r w:rsidRPr="009A371C">
        <w:rPr>
          <w:lang w:val="x-none"/>
        </w:rPr>
        <w:t xml:space="preserve"> </w:t>
      </w:r>
      <w:r w:rsidRPr="009A371C">
        <w:t>самостійної</w:t>
      </w:r>
      <w:r w:rsidRPr="009A371C">
        <w:rPr>
          <w:lang w:val="x-none"/>
        </w:rPr>
        <w:t xml:space="preserve"> </w:t>
      </w:r>
      <w:r w:rsidRPr="009A371C">
        <w:t>роботи</w:t>
      </w:r>
      <w:bookmarkEnd w:id="15"/>
    </w:p>
    <w:p w:rsidR="00881369" w:rsidRPr="00EF68E2" w:rsidRDefault="00881369" w:rsidP="00881369">
      <w:pPr>
        <w:rPr>
          <w:rFonts w:cs="Arial"/>
          <w:szCs w:val="28"/>
          <w:lang w:val="uk-UA"/>
        </w:rPr>
      </w:pPr>
      <w:r w:rsidRPr="00EF68E2">
        <w:rPr>
          <w:rFonts w:cs="Arial"/>
          <w:szCs w:val="28"/>
          <w:lang w:val="uk-UA"/>
        </w:rPr>
        <w:t>1. Вивчити теоретичний матеріал.</w:t>
      </w:r>
    </w:p>
    <w:p w:rsidR="00881369" w:rsidRPr="00EF68E2" w:rsidRDefault="00881369" w:rsidP="00881369">
      <w:pPr>
        <w:rPr>
          <w:rFonts w:cs="Arial"/>
          <w:szCs w:val="28"/>
          <w:lang w:val="uk-UA"/>
        </w:rPr>
      </w:pPr>
      <w:r w:rsidRPr="00EF68E2">
        <w:rPr>
          <w:rFonts w:cs="Arial"/>
          <w:szCs w:val="28"/>
          <w:lang w:val="uk-UA"/>
        </w:rPr>
        <w:t xml:space="preserve">2. Переглянути відео, як результат </w:t>
      </w:r>
      <w:r>
        <w:rPr>
          <w:rFonts w:cs="Arial"/>
          <w:szCs w:val="28"/>
          <w:lang w:val="uk-UA"/>
        </w:rPr>
        <w:t>анімації, наведеної в прикладі у додаткових матеріалах</w:t>
      </w:r>
      <w:r w:rsidRPr="00EF68E2">
        <w:rPr>
          <w:rFonts w:cs="Arial"/>
          <w:szCs w:val="28"/>
          <w:lang w:val="uk-UA"/>
        </w:rPr>
        <w:t>.</w:t>
      </w:r>
    </w:p>
    <w:p w:rsidR="00881369" w:rsidRPr="00EF68E2" w:rsidRDefault="00881369" w:rsidP="00881369">
      <w:pPr>
        <w:rPr>
          <w:rFonts w:cs="Arial"/>
          <w:szCs w:val="28"/>
          <w:lang w:val="uk-UA"/>
        </w:rPr>
      </w:pPr>
      <w:r w:rsidRPr="00EF68E2">
        <w:rPr>
          <w:rFonts w:cs="Arial"/>
          <w:szCs w:val="28"/>
          <w:lang w:val="uk-UA"/>
        </w:rPr>
        <w:t>3. Створ</w:t>
      </w:r>
      <w:r w:rsidR="00817CB6">
        <w:rPr>
          <w:rFonts w:cs="Arial"/>
          <w:szCs w:val="28"/>
          <w:lang w:val="uk-UA"/>
        </w:rPr>
        <w:t>іть</w:t>
      </w:r>
      <w:r w:rsidRPr="00EF68E2">
        <w:rPr>
          <w:rFonts w:cs="Arial"/>
          <w:szCs w:val="28"/>
          <w:lang w:val="uk-UA"/>
        </w:rPr>
        <w:t xml:space="preserve"> анімацію за шкалою часу, як показано в прикладі. Початкові зображення і кінцеве відео можна скачати за просилянням </w:t>
      </w:r>
      <w:r w:rsidRPr="00EF68E2">
        <w:rPr>
          <w:rFonts w:cs="Arial"/>
          <w:color w:val="FF0000"/>
          <w:szCs w:val="28"/>
          <w:lang w:val="uk-UA"/>
        </w:rPr>
        <w:t>ххх</w:t>
      </w:r>
      <w:r w:rsidRPr="00EF68E2">
        <w:rPr>
          <w:rFonts w:cs="Arial"/>
          <w:szCs w:val="28"/>
          <w:lang w:val="uk-UA"/>
        </w:rPr>
        <w:t xml:space="preserve"> </w:t>
      </w:r>
    </w:p>
    <w:p w:rsidR="00881369" w:rsidRPr="00EF68E2" w:rsidRDefault="00881369" w:rsidP="00881369">
      <w:pPr>
        <w:rPr>
          <w:rFonts w:cs="Arial"/>
          <w:szCs w:val="28"/>
          <w:lang w:val="uk-UA"/>
        </w:rPr>
      </w:pPr>
      <w:r w:rsidRPr="00EF68E2">
        <w:rPr>
          <w:rFonts w:cs="Arial"/>
          <w:szCs w:val="28"/>
          <w:lang w:val="uk-UA"/>
        </w:rPr>
        <w:t xml:space="preserve">4. </w:t>
      </w:r>
      <w:r w:rsidR="00817CB6" w:rsidRPr="00EF68E2">
        <w:rPr>
          <w:rFonts w:cs="Arial"/>
          <w:szCs w:val="28"/>
          <w:lang w:val="uk-UA"/>
        </w:rPr>
        <w:t>Створ</w:t>
      </w:r>
      <w:r w:rsidR="00817CB6">
        <w:rPr>
          <w:rFonts w:cs="Arial"/>
          <w:szCs w:val="28"/>
          <w:lang w:val="uk-UA"/>
        </w:rPr>
        <w:t>іть</w:t>
      </w:r>
      <w:r w:rsidR="00817CB6" w:rsidRPr="00EF68E2">
        <w:rPr>
          <w:rFonts w:cs="Arial"/>
          <w:szCs w:val="28"/>
          <w:lang w:val="uk-UA"/>
        </w:rPr>
        <w:t xml:space="preserve"> </w:t>
      </w:r>
      <w:r w:rsidRPr="00EF68E2">
        <w:rPr>
          <w:rFonts w:cs="Arial"/>
          <w:szCs w:val="28"/>
          <w:lang w:val="uk-UA"/>
        </w:rPr>
        <w:t>свою довільну анімацію переміщення об’єктів</w:t>
      </w:r>
    </w:p>
    <w:p w:rsidR="00881369" w:rsidRPr="00EF68E2" w:rsidRDefault="00881369" w:rsidP="00881369">
      <w:pPr>
        <w:jc w:val="both"/>
        <w:rPr>
          <w:rFonts w:cs="Arial"/>
          <w:szCs w:val="28"/>
          <w:lang w:val="uk-UA"/>
        </w:rPr>
      </w:pPr>
      <w:r w:rsidRPr="00EF68E2">
        <w:rPr>
          <w:rFonts w:cs="Arial"/>
          <w:szCs w:val="28"/>
          <w:lang w:val="uk-UA"/>
        </w:rPr>
        <w:t xml:space="preserve">5. </w:t>
      </w:r>
      <w:r w:rsidR="00817CB6" w:rsidRPr="00EF68E2">
        <w:rPr>
          <w:rFonts w:cs="Arial"/>
          <w:szCs w:val="28"/>
          <w:lang w:val="uk-UA"/>
        </w:rPr>
        <w:t>Створ</w:t>
      </w:r>
      <w:r w:rsidR="00817CB6">
        <w:rPr>
          <w:rFonts w:cs="Arial"/>
          <w:szCs w:val="28"/>
          <w:lang w:val="uk-UA"/>
        </w:rPr>
        <w:t>іть</w:t>
      </w:r>
      <w:r w:rsidR="00817CB6" w:rsidRPr="00EF68E2">
        <w:rPr>
          <w:rFonts w:cs="Arial"/>
          <w:szCs w:val="28"/>
          <w:lang w:val="uk-UA"/>
        </w:rPr>
        <w:t xml:space="preserve"> </w:t>
      </w:r>
      <w:r w:rsidRPr="00EF68E2">
        <w:rPr>
          <w:rFonts w:cs="Arial"/>
          <w:szCs w:val="28"/>
          <w:lang w:val="uk-UA"/>
        </w:rPr>
        <w:t>анімацію зміни розміру, повороту будь-якого об’єкта, можливо одночасно з його переміщенням за шкалою часу.</w:t>
      </w:r>
    </w:p>
    <w:p w:rsidR="00881369" w:rsidRPr="009A371C" w:rsidRDefault="00881369" w:rsidP="00240107">
      <w:pPr>
        <w:pStyle w:val="3"/>
        <w:ind w:firstLine="0"/>
      </w:pPr>
      <w:bookmarkStart w:id="16" w:name="_Toc511591506"/>
      <w:r w:rsidRPr="009A371C">
        <w:t>Контрольні запитання для самодіагностики</w:t>
      </w:r>
      <w:bookmarkEnd w:id="16"/>
    </w:p>
    <w:p w:rsidR="00881369" w:rsidRPr="002C648B" w:rsidRDefault="00881369" w:rsidP="002C648B">
      <w:pPr>
        <w:pStyle w:val="a3"/>
        <w:numPr>
          <w:ilvl w:val="0"/>
          <w:numId w:val="30"/>
        </w:numPr>
        <w:tabs>
          <w:tab w:val="left" w:pos="1134"/>
        </w:tabs>
        <w:ind w:left="0" w:firstLine="709"/>
        <w:jc w:val="both"/>
        <w:rPr>
          <w:rFonts w:ascii="Arial" w:eastAsia="Times New Roman" w:hAnsi="Arial" w:cs="Arial"/>
          <w:lang w:val="uk-UA" w:eastAsia="uk-UA"/>
        </w:rPr>
      </w:pPr>
      <w:r w:rsidRPr="002C648B">
        <w:rPr>
          <w:rFonts w:ascii="Arial" w:eastAsia="Times New Roman" w:hAnsi="Arial" w:cs="Arial"/>
          <w:lang w:val="uk-UA" w:eastAsia="uk-UA"/>
        </w:rPr>
        <w:t>Поясніть, що таке анімація в комп’ютерній графіці.</w:t>
      </w:r>
    </w:p>
    <w:p w:rsidR="00881369" w:rsidRPr="002C648B" w:rsidRDefault="00881369" w:rsidP="002C648B">
      <w:pPr>
        <w:pStyle w:val="a3"/>
        <w:numPr>
          <w:ilvl w:val="0"/>
          <w:numId w:val="30"/>
        </w:numPr>
        <w:tabs>
          <w:tab w:val="left" w:pos="1134"/>
        </w:tabs>
        <w:ind w:left="0" w:firstLine="709"/>
        <w:jc w:val="both"/>
        <w:rPr>
          <w:rFonts w:ascii="Arial" w:eastAsia="Times New Roman" w:hAnsi="Arial" w:cs="Arial"/>
          <w:lang w:val="uk-UA" w:eastAsia="uk-UA"/>
        </w:rPr>
      </w:pPr>
      <w:r w:rsidRPr="002C648B">
        <w:rPr>
          <w:rFonts w:ascii="Arial" w:eastAsia="Times New Roman" w:hAnsi="Arial" w:cs="Arial"/>
          <w:lang w:val="uk-UA" w:eastAsia="uk-UA"/>
        </w:rPr>
        <w:t>Які види анімації ви знаєте?</w:t>
      </w:r>
    </w:p>
    <w:p w:rsidR="00881369" w:rsidRPr="002C648B" w:rsidRDefault="00881369" w:rsidP="002C648B">
      <w:pPr>
        <w:pStyle w:val="a3"/>
        <w:numPr>
          <w:ilvl w:val="0"/>
          <w:numId w:val="30"/>
        </w:numPr>
        <w:tabs>
          <w:tab w:val="left" w:pos="1134"/>
        </w:tabs>
        <w:ind w:left="0" w:firstLine="709"/>
        <w:jc w:val="both"/>
        <w:rPr>
          <w:rFonts w:ascii="Arial" w:eastAsia="Times New Roman" w:hAnsi="Arial" w:cs="Arial"/>
          <w:lang w:val="uk-UA" w:eastAsia="uk-UA"/>
        </w:rPr>
      </w:pPr>
      <w:r w:rsidRPr="002C648B">
        <w:rPr>
          <w:rFonts w:ascii="Arial" w:eastAsia="Times New Roman" w:hAnsi="Arial" w:cs="Arial"/>
          <w:lang w:val="uk-UA" w:eastAsia="uk-UA"/>
        </w:rPr>
        <w:t>Чим відрізняється покадрова анімація і анімація у режимі часової шкали?</w:t>
      </w:r>
    </w:p>
    <w:p w:rsidR="00C97B8E" w:rsidRPr="002C648B" w:rsidRDefault="00881369" w:rsidP="002C648B">
      <w:pPr>
        <w:pStyle w:val="a3"/>
        <w:numPr>
          <w:ilvl w:val="0"/>
          <w:numId w:val="30"/>
        </w:numPr>
        <w:tabs>
          <w:tab w:val="left" w:pos="1134"/>
        </w:tabs>
        <w:ind w:left="0" w:firstLine="709"/>
        <w:jc w:val="both"/>
        <w:rPr>
          <w:rFonts w:ascii="Arial" w:eastAsia="Times New Roman" w:hAnsi="Arial" w:cs="Arial"/>
          <w:lang w:val="uk-UA" w:eastAsia="uk-UA"/>
        </w:rPr>
      </w:pPr>
      <w:r w:rsidRPr="002C648B">
        <w:rPr>
          <w:rFonts w:ascii="Arial" w:eastAsia="Times New Roman" w:hAnsi="Arial" w:cs="Arial"/>
          <w:lang w:val="uk-UA" w:eastAsia="uk-UA"/>
        </w:rPr>
        <w:t xml:space="preserve">Поясніть механізм здобуття </w:t>
      </w:r>
      <w:r w:rsidR="00C97B8E" w:rsidRPr="002C648B">
        <w:rPr>
          <w:rFonts w:ascii="Arial" w:eastAsia="Times New Roman" w:hAnsi="Arial" w:cs="Arial"/>
          <w:lang w:val="uk-UA" w:eastAsia="uk-UA"/>
        </w:rPr>
        <w:t>ключових</w:t>
      </w:r>
      <w:r w:rsidRPr="002C648B">
        <w:rPr>
          <w:rFonts w:ascii="Arial" w:eastAsia="Times New Roman" w:hAnsi="Arial" w:cs="Arial"/>
          <w:lang w:val="uk-UA" w:eastAsia="uk-UA"/>
        </w:rPr>
        <w:t xml:space="preserve"> кадрів у </w:t>
      </w:r>
      <w:r w:rsidR="00C97B8E" w:rsidRPr="002C648B">
        <w:rPr>
          <w:rFonts w:ascii="Arial" w:eastAsia="Times New Roman" w:hAnsi="Arial" w:cs="Arial"/>
          <w:lang w:val="uk-UA" w:eastAsia="uk-UA"/>
        </w:rPr>
        <w:t>режимі часової шкали?</w:t>
      </w:r>
    </w:p>
    <w:p w:rsidR="00881369" w:rsidRPr="002C648B" w:rsidRDefault="00C97B8E" w:rsidP="002C648B">
      <w:pPr>
        <w:pStyle w:val="a3"/>
        <w:numPr>
          <w:ilvl w:val="0"/>
          <w:numId w:val="30"/>
        </w:numPr>
        <w:tabs>
          <w:tab w:val="left" w:pos="1134"/>
        </w:tabs>
        <w:ind w:left="0" w:firstLine="709"/>
        <w:jc w:val="both"/>
        <w:rPr>
          <w:rFonts w:ascii="Arial" w:eastAsia="Times New Roman" w:hAnsi="Arial" w:cs="Arial"/>
          <w:lang w:val="uk-UA" w:eastAsia="uk-UA"/>
        </w:rPr>
      </w:pPr>
      <w:r w:rsidRPr="002C648B">
        <w:rPr>
          <w:rFonts w:ascii="Arial" w:eastAsia="Times New Roman" w:hAnsi="Arial" w:cs="Arial"/>
          <w:lang w:val="uk-UA" w:eastAsia="uk-UA"/>
        </w:rPr>
        <w:lastRenderedPageBreak/>
        <w:t>Створіть анімацію «живого» тексту – зміна розміру, форми, кольору.</w:t>
      </w:r>
    </w:p>
    <w:p w:rsidR="00881369" w:rsidRPr="002C648B" w:rsidRDefault="00881369" w:rsidP="002C648B">
      <w:pPr>
        <w:pStyle w:val="a3"/>
        <w:numPr>
          <w:ilvl w:val="0"/>
          <w:numId w:val="30"/>
        </w:numPr>
        <w:tabs>
          <w:tab w:val="left" w:pos="1134"/>
        </w:tabs>
        <w:ind w:left="0" w:firstLine="709"/>
        <w:jc w:val="both"/>
        <w:rPr>
          <w:rFonts w:ascii="Arial" w:eastAsia="Times New Roman" w:hAnsi="Arial" w:cs="Arial"/>
          <w:lang w:val="uk-UA" w:eastAsia="uk-UA"/>
        </w:rPr>
      </w:pPr>
      <w:r w:rsidRPr="002C648B">
        <w:rPr>
          <w:rFonts w:ascii="Arial" w:eastAsia="Times New Roman" w:hAnsi="Arial" w:cs="Arial"/>
          <w:lang w:val="uk-UA" w:eastAsia="uk-UA"/>
        </w:rPr>
        <w:t xml:space="preserve">Створіть </w:t>
      </w:r>
      <w:r w:rsidR="00C97B8E" w:rsidRPr="002C648B">
        <w:rPr>
          <w:rFonts w:ascii="Arial" w:eastAsia="Times New Roman" w:hAnsi="Arial" w:cs="Arial"/>
          <w:lang w:val="uk-UA" w:eastAsia="uk-UA"/>
        </w:rPr>
        <w:t xml:space="preserve">відео польоту пташки за довільною траєкторією через анімацію у режимі часової шкали. </w:t>
      </w:r>
    </w:p>
    <w:p w:rsidR="00C97B8E" w:rsidRPr="009A3784" w:rsidRDefault="00C97B8E" w:rsidP="00240107">
      <w:pPr>
        <w:pStyle w:val="3"/>
        <w:ind w:firstLine="0"/>
      </w:pPr>
      <w:bookmarkStart w:id="17" w:name="_Toc511591507"/>
      <w:r w:rsidRPr="009A3784">
        <w:t>Довідкові матеріали до самостійної роботи</w:t>
      </w:r>
      <w:bookmarkEnd w:id="17"/>
    </w:p>
    <w:p w:rsidR="007A0AF5" w:rsidRPr="00EF68E2" w:rsidRDefault="007A0AF5" w:rsidP="007A0AF5">
      <w:pPr>
        <w:jc w:val="both"/>
        <w:rPr>
          <w:rFonts w:cs="Arial"/>
          <w:szCs w:val="28"/>
          <w:lang w:val="uk-UA"/>
        </w:rPr>
      </w:pPr>
      <w:r w:rsidRPr="00EF68E2">
        <w:rPr>
          <w:rFonts w:cs="Arial"/>
          <w:szCs w:val="28"/>
          <w:lang w:val="uk-UA"/>
        </w:rPr>
        <w:t>Анімацією називається послідовність зображень або кадрів, що відображається, яка відтворюється за заданим сценарієм. Кожен кадр небагато відрізняється від попереднього, створюючи ілюзію руху або інших змін при швидкому послідовному перегляді кадрів.</w:t>
      </w:r>
    </w:p>
    <w:p w:rsidR="007A0AF5" w:rsidRPr="00EF68E2" w:rsidRDefault="007A0AF5" w:rsidP="007A0AF5">
      <w:pPr>
        <w:jc w:val="both"/>
        <w:rPr>
          <w:rFonts w:cs="Arial"/>
          <w:szCs w:val="28"/>
          <w:lang w:val="uk-UA"/>
        </w:rPr>
      </w:pPr>
      <w:r w:rsidRPr="00EF68E2">
        <w:rPr>
          <w:rFonts w:cs="Arial"/>
          <w:szCs w:val="28"/>
          <w:lang w:val="uk-UA"/>
        </w:rPr>
        <w:t xml:space="preserve">Для створення растрової анімації в програмі Photoshop є спеціальна палітра </w:t>
      </w:r>
      <w:r w:rsidRPr="00EF68E2">
        <w:rPr>
          <w:rFonts w:cs="Arial"/>
          <w:i/>
          <w:szCs w:val="28"/>
          <w:lang w:val="uk-UA"/>
        </w:rPr>
        <w:t xml:space="preserve">Шкала </w:t>
      </w:r>
      <w:r w:rsidRPr="00EF68E2">
        <w:rPr>
          <w:rFonts w:cs="Arial"/>
          <w:i/>
          <w:szCs w:val="28"/>
        </w:rPr>
        <w:t>времени</w:t>
      </w:r>
      <w:r w:rsidRPr="00EF68E2">
        <w:rPr>
          <w:rFonts w:cs="Arial"/>
          <w:szCs w:val="28"/>
          <w:lang w:val="uk-UA"/>
        </w:rPr>
        <w:t xml:space="preserve"> (</w:t>
      </w:r>
      <w:r w:rsidRPr="00EF68E2">
        <w:rPr>
          <w:rFonts w:cs="Arial"/>
          <w:i/>
          <w:szCs w:val="28"/>
          <w:lang w:val="en-US"/>
        </w:rPr>
        <w:t>Timeline</w:t>
      </w:r>
      <w:r w:rsidRPr="00EF68E2">
        <w:rPr>
          <w:rFonts w:cs="Arial"/>
          <w:szCs w:val="28"/>
          <w:lang w:val="uk-UA"/>
        </w:rPr>
        <w:t xml:space="preserve">), яка може застосовуватися в двох режимах – покадровому режимі і в режимі часової шкали. </w:t>
      </w:r>
    </w:p>
    <w:p w:rsidR="007A0AF5" w:rsidRPr="00EF68E2" w:rsidRDefault="007A0AF5" w:rsidP="007A0AF5">
      <w:pPr>
        <w:jc w:val="both"/>
        <w:rPr>
          <w:rFonts w:cs="Arial"/>
          <w:szCs w:val="28"/>
          <w:lang w:val="uk-UA"/>
        </w:rPr>
      </w:pPr>
      <w:r w:rsidRPr="00EF68E2">
        <w:rPr>
          <w:rFonts w:cs="Arial"/>
          <w:szCs w:val="28"/>
          <w:lang w:val="uk-UA"/>
        </w:rPr>
        <w:t xml:space="preserve">У покадровому режимі палітра </w:t>
      </w:r>
      <w:r w:rsidRPr="00EF68E2">
        <w:rPr>
          <w:rFonts w:cs="Arial"/>
          <w:i/>
          <w:szCs w:val="28"/>
          <w:lang w:val="uk-UA"/>
        </w:rPr>
        <w:t xml:space="preserve">Шкала </w:t>
      </w:r>
      <w:r w:rsidRPr="00EF68E2">
        <w:rPr>
          <w:rFonts w:cs="Arial"/>
          <w:i/>
          <w:szCs w:val="28"/>
        </w:rPr>
        <w:t>времени</w:t>
      </w:r>
      <w:r w:rsidRPr="00EF68E2">
        <w:rPr>
          <w:rFonts w:cs="Arial"/>
          <w:szCs w:val="28"/>
          <w:lang w:val="uk-UA"/>
        </w:rPr>
        <w:t xml:space="preserve"> містить мініатюри всіх фаз (кадрів) анімації, а також елементи управління переглядом, черговістю, створенням і видаленням кадрів. Покадровий режим використовує перетворення шарів в панелі шарів в окремі кадри і дозволяє просто й швидко створювати нескладні GIF-анімації. Переваги і недоліки цього режиму створення анімації у програмі </w:t>
      </w:r>
      <w:r w:rsidRPr="00EF68E2">
        <w:rPr>
          <w:rFonts w:cs="Arial"/>
          <w:szCs w:val="28"/>
          <w:lang w:val="en-US"/>
        </w:rPr>
        <w:t>Photoshop</w:t>
      </w:r>
      <w:r w:rsidRPr="00EF68E2">
        <w:rPr>
          <w:rFonts w:cs="Arial"/>
          <w:szCs w:val="28"/>
          <w:lang w:val="uk-UA"/>
        </w:rPr>
        <w:t xml:space="preserve"> детально розглянуто у [].</w:t>
      </w:r>
    </w:p>
    <w:p w:rsidR="007A0AF5" w:rsidRPr="00EF68E2" w:rsidRDefault="007A0AF5" w:rsidP="00240107">
      <w:pPr>
        <w:spacing w:before="120" w:after="120"/>
        <w:ind w:firstLine="0"/>
        <w:jc w:val="center"/>
        <w:rPr>
          <w:rFonts w:cs="Arial"/>
          <w:b/>
          <w:szCs w:val="28"/>
          <w:lang w:val="uk-UA"/>
        </w:rPr>
      </w:pPr>
      <w:r w:rsidRPr="00EF68E2">
        <w:rPr>
          <w:rFonts w:cs="Arial"/>
          <w:b/>
          <w:szCs w:val="28"/>
          <w:lang w:val="uk-UA"/>
        </w:rPr>
        <w:t>Створення анімації за часовою шкалою</w:t>
      </w:r>
    </w:p>
    <w:p w:rsidR="007A0AF5" w:rsidRPr="00EF68E2" w:rsidRDefault="007A0AF5" w:rsidP="007A0AF5">
      <w:pPr>
        <w:jc w:val="both"/>
        <w:rPr>
          <w:rFonts w:cs="Arial"/>
          <w:szCs w:val="28"/>
          <w:lang w:val="uk-UA"/>
        </w:rPr>
      </w:pPr>
      <w:r w:rsidRPr="00EF68E2">
        <w:rPr>
          <w:rFonts w:cs="Arial"/>
          <w:szCs w:val="28"/>
          <w:lang w:val="uk-UA"/>
        </w:rPr>
        <w:t xml:space="preserve">У режимі часової шкали програма </w:t>
      </w:r>
      <w:r w:rsidRPr="00EF68E2">
        <w:rPr>
          <w:rFonts w:cs="Arial"/>
          <w:szCs w:val="28"/>
          <w:lang w:val="en-US"/>
        </w:rPr>
        <w:t>Photoshop</w:t>
      </w:r>
      <w:r w:rsidRPr="00EF68E2">
        <w:rPr>
          <w:rFonts w:cs="Arial"/>
          <w:szCs w:val="28"/>
          <w:lang w:val="uk-UA"/>
        </w:rPr>
        <w:t xml:space="preserve"> застосовує більш передові технології, які дозоляють створювати складні анімації, наближачись за якістю до відео. Шкала часу для відео дозволяє створювати анімацію, що заснована на ключових кадрах (фреймах), в якій можна визначити ключові точки вздовж шкали часу, а програма </w:t>
      </w:r>
      <w:r w:rsidRPr="00881369">
        <w:rPr>
          <w:rFonts w:cs="Arial"/>
          <w:szCs w:val="28"/>
          <w:lang w:val="en-US"/>
        </w:rPr>
        <w:t>Photoshop</w:t>
      </w:r>
      <w:r w:rsidRPr="00EF68E2">
        <w:rPr>
          <w:rFonts w:cs="Arial"/>
          <w:szCs w:val="28"/>
          <w:lang w:val="uk-UA"/>
        </w:rPr>
        <w:t xml:space="preserve"> буде інтерпретувати кадри в проміжках між ними в суцільну анімацію. Створену таким чином анімацію можна зберегти у популярному форматі відео </w:t>
      </w:r>
      <w:r w:rsidRPr="00EF68E2">
        <w:rPr>
          <w:rFonts w:cs="Arial"/>
          <w:szCs w:val="28"/>
          <w:lang w:val="en-US"/>
        </w:rPr>
        <w:t>MP</w:t>
      </w:r>
      <w:r w:rsidRPr="00EF68E2">
        <w:rPr>
          <w:rFonts w:cs="Arial"/>
          <w:szCs w:val="28"/>
        </w:rPr>
        <w:t>4</w:t>
      </w:r>
      <w:r w:rsidRPr="00EF68E2">
        <w:rPr>
          <w:rFonts w:cs="Arial"/>
          <w:szCs w:val="28"/>
          <w:lang w:val="uk-UA"/>
        </w:rPr>
        <w:t xml:space="preserve"> с довільним піксельним розміром кадра.</w:t>
      </w:r>
    </w:p>
    <w:p w:rsidR="007A0AF5" w:rsidRPr="00EF68E2" w:rsidRDefault="007A0AF5" w:rsidP="007A0AF5">
      <w:pPr>
        <w:jc w:val="both"/>
        <w:rPr>
          <w:rFonts w:cs="Arial"/>
          <w:szCs w:val="28"/>
          <w:lang w:val="uk-UA"/>
        </w:rPr>
      </w:pPr>
      <w:r w:rsidRPr="00EF68E2">
        <w:rPr>
          <w:rFonts w:cs="Arial"/>
          <w:szCs w:val="28"/>
          <w:lang w:val="uk-UA"/>
        </w:rPr>
        <w:t xml:space="preserve">При створенні нового документа у вікні </w:t>
      </w:r>
      <w:r w:rsidRPr="00EF68E2">
        <w:rPr>
          <w:rFonts w:cs="Arial"/>
          <w:i/>
          <w:szCs w:val="28"/>
        </w:rPr>
        <w:t>Создать</w:t>
      </w:r>
      <w:r w:rsidRPr="00EF68E2">
        <w:rPr>
          <w:rFonts w:cs="Arial"/>
          <w:i/>
          <w:szCs w:val="28"/>
          <w:lang w:val="uk-UA"/>
        </w:rPr>
        <w:t xml:space="preserve"> документ</w:t>
      </w:r>
      <w:r w:rsidRPr="00EF68E2">
        <w:rPr>
          <w:rFonts w:cs="Arial"/>
          <w:szCs w:val="28"/>
          <w:lang w:val="uk-UA"/>
        </w:rPr>
        <w:t xml:space="preserve"> необхідно вибрати </w:t>
      </w:r>
      <w:r w:rsidRPr="00EF68E2">
        <w:rPr>
          <w:rFonts w:cs="Arial"/>
          <w:i/>
          <w:szCs w:val="28"/>
          <w:lang w:val="uk-UA"/>
        </w:rPr>
        <w:t>Фільми та відео</w:t>
      </w:r>
      <w:r w:rsidRPr="00EF68E2">
        <w:rPr>
          <w:rFonts w:cs="Arial"/>
          <w:szCs w:val="28"/>
          <w:lang w:val="uk-UA"/>
        </w:rPr>
        <w:t xml:space="preserve">, колірний режим RGB, роздільна здатність 72 ppi, глибина кольору 8 біт/канал. У секції </w:t>
      </w:r>
      <w:r w:rsidRPr="00EF68E2">
        <w:rPr>
          <w:rFonts w:cs="Arial"/>
          <w:i/>
          <w:szCs w:val="28"/>
        </w:rPr>
        <w:t>Дополнительные параметры</w:t>
      </w:r>
      <w:r w:rsidRPr="00EF68E2">
        <w:rPr>
          <w:rFonts w:cs="Arial"/>
          <w:szCs w:val="28"/>
          <w:lang w:val="uk-UA"/>
        </w:rPr>
        <w:t xml:space="preserve"> обрати </w:t>
      </w:r>
      <w:r w:rsidRPr="00EF68E2">
        <w:rPr>
          <w:rFonts w:cs="Arial"/>
          <w:i/>
          <w:szCs w:val="28"/>
          <w:lang w:val="uk-UA"/>
        </w:rPr>
        <w:t>Квадратні пікселі</w:t>
      </w:r>
      <w:r w:rsidRPr="00EF68E2">
        <w:rPr>
          <w:rFonts w:cs="Arial"/>
          <w:szCs w:val="28"/>
          <w:lang w:val="uk-UA"/>
        </w:rPr>
        <w:t>, якщо немає вагомих причин вказати інший формат.</w:t>
      </w:r>
    </w:p>
    <w:p w:rsidR="007A0AF5" w:rsidRPr="00EF68E2" w:rsidRDefault="007A0AF5" w:rsidP="007A0AF5">
      <w:pPr>
        <w:jc w:val="both"/>
        <w:rPr>
          <w:rFonts w:cs="Arial"/>
          <w:szCs w:val="28"/>
          <w:lang w:val="uk-UA"/>
        </w:rPr>
      </w:pPr>
      <w:r w:rsidRPr="00EF68E2">
        <w:rPr>
          <w:rFonts w:cs="Arial"/>
          <w:szCs w:val="28"/>
          <w:lang w:val="uk-UA"/>
        </w:rPr>
        <w:t xml:space="preserve">Палітра </w:t>
      </w:r>
      <w:r w:rsidRPr="00EF68E2">
        <w:rPr>
          <w:rFonts w:cs="Arial"/>
          <w:i/>
          <w:szCs w:val="28"/>
          <w:lang w:val="uk-UA"/>
        </w:rPr>
        <w:t xml:space="preserve">Шкала </w:t>
      </w:r>
      <w:r w:rsidRPr="00EF68E2">
        <w:rPr>
          <w:rFonts w:cs="Arial"/>
          <w:i/>
          <w:szCs w:val="28"/>
        </w:rPr>
        <w:t>времени</w:t>
      </w:r>
      <w:r w:rsidRPr="00EF68E2">
        <w:rPr>
          <w:rFonts w:cs="Arial"/>
          <w:i/>
          <w:szCs w:val="28"/>
          <w:lang w:val="uk-UA"/>
        </w:rPr>
        <w:t xml:space="preserve"> </w:t>
      </w:r>
      <w:r w:rsidRPr="00EF68E2">
        <w:rPr>
          <w:rFonts w:cs="Arial"/>
          <w:szCs w:val="28"/>
          <w:lang w:val="uk-UA"/>
        </w:rPr>
        <w:t xml:space="preserve">відкривається за командою </w:t>
      </w:r>
      <w:r w:rsidRPr="00881369">
        <w:rPr>
          <w:rFonts w:cs="Arial"/>
          <w:b/>
          <w:szCs w:val="28"/>
        </w:rPr>
        <w:t>Окно</w:t>
      </w:r>
      <w:r w:rsidRPr="00EF68E2">
        <w:rPr>
          <w:rFonts w:cs="Arial"/>
          <w:b/>
          <w:szCs w:val="28"/>
          <w:lang w:val="uk-UA"/>
        </w:rPr>
        <w:t xml:space="preserve">-Шкала </w:t>
      </w:r>
      <w:r w:rsidRPr="00881369">
        <w:rPr>
          <w:rFonts w:cs="Arial"/>
          <w:b/>
          <w:szCs w:val="28"/>
        </w:rPr>
        <w:t>времени</w:t>
      </w:r>
      <w:r w:rsidRPr="00EF68E2">
        <w:rPr>
          <w:rFonts w:cs="Arial"/>
          <w:szCs w:val="28"/>
          <w:lang w:val="uk-UA"/>
        </w:rPr>
        <w:t xml:space="preserve"> (рис. 1). Зі списку </w:t>
      </w:r>
      <w:r w:rsidRPr="00EF68E2">
        <w:rPr>
          <w:rFonts w:cs="Arial"/>
          <w:i/>
          <w:szCs w:val="28"/>
        </w:rPr>
        <w:t xml:space="preserve">Создать шкалу времени </w:t>
      </w:r>
      <w:r w:rsidRPr="00EF68E2">
        <w:rPr>
          <w:rFonts w:cs="Arial"/>
          <w:szCs w:val="28"/>
          <w:lang w:val="uk-UA"/>
        </w:rPr>
        <w:t xml:space="preserve">можна обрати покадровий режим або режим </w:t>
      </w:r>
      <w:r w:rsidRPr="00EF68E2">
        <w:rPr>
          <w:rFonts w:cs="Arial"/>
          <w:i/>
          <w:szCs w:val="28"/>
          <w:lang w:val="uk-UA"/>
        </w:rPr>
        <w:t xml:space="preserve">Шкала </w:t>
      </w:r>
      <w:r w:rsidRPr="00EF68E2">
        <w:rPr>
          <w:rFonts w:cs="Arial"/>
          <w:i/>
          <w:szCs w:val="28"/>
        </w:rPr>
        <w:t>времени</w:t>
      </w:r>
      <w:r w:rsidRPr="00EF68E2">
        <w:rPr>
          <w:rFonts w:cs="Arial"/>
          <w:szCs w:val="28"/>
          <w:lang w:val="uk-UA"/>
        </w:rPr>
        <w:t xml:space="preserve"> (рис. 2).</w:t>
      </w:r>
    </w:p>
    <w:p w:rsidR="007A0AF5" w:rsidRPr="00EF68E2" w:rsidRDefault="007A0AF5" w:rsidP="007A0AF5">
      <w:pPr>
        <w:jc w:val="both"/>
        <w:rPr>
          <w:rFonts w:cs="Arial"/>
          <w:szCs w:val="28"/>
          <w:lang w:val="uk-UA"/>
        </w:rPr>
      </w:pPr>
      <w:r w:rsidRPr="00EF68E2">
        <w:rPr>
          <w:rFonts w:cs="Arial"/>
          <w:szCs w:val="28"/>
          <w:lang w:val="uk-UA"/>
        </w:rPr>
        <w:lastRenderedPageBreak/>
        <w:t xml:space="preserve">Розглянемо більш детальніше процес створення анімації на прикладі переміщення автомобілів по вулиці міста (міський трафік). Вихідний формат відео 1280 х 720 з роздільною здатністю 72 </w:t>
      </w:r>
      <w:r w:rsidRPr="00EF68E2">
        <w:rPr>
          <w:rFonts w:cs="Arial"/>
          <w:szCs w:val="28"/>
          <w:lang w:val="en-US"/>
        </w:rPr>
        <w:t>ppi</w:t>
      </w:r>
      <w:r w:rsidRPr="00EF68E2">
        <w:rPr>
          <w:rFonts w:cs="Arial"/>
          <w:szCs w:val="28"/>
          <w:lang w:val="uk-UA"/>
        </w:rPr>
        <w:t>.</w:t>
      </w:r>
    </w:p>
    <w:p w:rsidR="007A0AF5" w:rsidRPr="00EF68E2" w:rsidRDefault="007A0AF5" w:rsidP="007A0AF5">
      <w:pPr>
        <w:jc w:val="both"/>
        <w:rPr>
          <w:rFonts w:cs="Arial"/>
          <w:szCs w:val="28"/>
          <w:lang w:val="uk-UA"/>
        </w:rPr>
      </w:pPr>
    </w:p>
    <w:p w:rsidR="007A0AF5" w:rsidRPr="00EF68E2" w:rsidRDefault="007A0AF5" w:rsidP="00C14F4D">
      <w:pPr>
        <w:ind w:firstLine="0"/>
        <w:jc w:val="center"/>
        <w:rPr>
          <w:rFonts w:cs="Arial"/>
          <w:szCs w:val="28"/>
          <w:lang w:val="uk-UA"/>
        </w:rPr>
      </w:pPr>
      <w:r w:rsidRPr="00EF68E2">
        <w:rPr>
          <w:noProof/>
          <w:lang w:eastAsia="ru-RU"/>
        </w:rPr>
        <mc:AlternateContent>
          <mc:Choice Requires="wps">
            <w:drawing>
              <wp:anchor distT="0" distB="0" distL="114300" distR="114300" simplePos="0" relativeHeight="251667456" behindDoc="0" locked="0" layoutInCell="1" allowOverlap="1">
                <wp:simplePos x="0" y="0"/>
                <wp:positionH relativeFrom="column">
                  <wp:posOffset>3203575</wp:posOffset>
                </wp:positionH>
                <wp:positionV relativeFrom="paragraph">
                  <wp:posOffset>715010</wp:posOffset>
                </wp:positionV>
                <wp:extent cx="520700" cy="372110"/>
                <wp:effectExtent l="38100" t="0" r="31750" b="66040"/>
                <wp:wrapNone/>
                <wp:docPr id="27" name="Прямая со стрелкой 27"/>
                <wp:cNvGraphicFramePr/>
                <a:graphic xmlns:a="http://schemas.openxmlformats.org/drawingml/2006/main">
                  <a:graphicData uri="http://schemas.microsoft.com/office/word/2010/wordprocessingShape">
                    <wps:wsp>
                      <wps:cNvCnPr/>
                      <wps:spPr>
                        <a:xfrm flipH="1">
                          <a:off x="0" y="0"/>
                          <a:ext cx="520065" cy="372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AC1537" id="Прямая со стрелкой 27" o:spid="_x0000_s1026" type="#_x0000_t32" style="position:absolute;margin-left:252.25pt;margin-top:56.3pt;width:41pt;height:29.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" strokecolor="#4472c4 [3204]" strokeweight=".5pt">
                <v:stroke endarrow="block" joinstyle="miter"/>
              </v:shape>
            </w:pict>
          </mc:Fallback>
        </mc:AlternateContent>
      </w:r>
      <w:r w:rsidRPr="00EF68E2">
        <w:rPr>
          <w:noProof/>
          <w:lang w:eastAsia="ru-RU"/>
        </w:rPr>
        <mc:AlternateContent>
          <mc:Choice Requires="wps">
            <w:drawing>
              <wp:anchor distT="45720" distB="45720" distL="114300" distR="114300" simplePos="0" relativeHeight="251666432" behindDoc="0" locked="0" layoutInCell="1" allowOverlap="1">
                <wp:simplePos x="0" y="0"/>
                <wp:positionH relativeFrom="column">
                  <wp:posOffset>3734435</wp:posOffset>
                </wp:positionH>
                <wp:positionV relativeFrom="paragraph">
                  <wp:posOffset>576580</wp:posOffset>
                </wp:positionV>
                <wp:extent cx="1797050" cy="308610"/>
                <wp:effectExtent l="0" t="0" r="12700" b="1524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307975"/>
                        </a:xfrm>
                        <a:prstGeom prst="rect">
                          <a:avLst/>
                        </a:prstGeom>
                        <a:solidFill>
                          <a:srgbClr val="FFFFFF"/>
                        </a:solidFill>
                        <a:ln w="9525">
                          <a:solidFill>
                            <a:srgbClr val="000000"/>
                          </a:solidFill>
                          <a:miter lim="800000"/>
                          <a:headEnd/>
                          <a:tailEnd/>
                        </a:ln>
                      </wps:spPr>
                      <wps:txbx>
                        <w:txbxContent>
                          <w:p w:rsidR="00240107" w:rsidRDefault="00240107" w:rsidP="007A0AF5">
                            <w:pPr>
                              <w:rPr>
                                <w:rFonts w:cs="Arial"/>
                                <w:sz w:val="24"/>
                                <w:szCs w:val="24"/>
                              </w:rPr>
                            </w:pPr>
                            <w:r>
                              <w:rPr>
                                <w:rFonts w:cs="Arial"/>
                                <w:sz w:val="24"/>
                                <w:szCs w:val="24"/>
                                <w:lang w:val="uk-UA"/>
                              </w:rPr>
                              <w:t>Вибір режимів палітри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6" o:spid="_x0000_s1049" type="#_x0000_t202" style="position:absolute;left:0;text-align:left;margin-left:294.05pt;margin-top:45.4pt;width:141.5pt;height:24.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">
                <v:textbox>
                  <w:txbxContent>
                    <w:p w:rsidR="00240107" w:rsidRDefault="00240107" w:rsidP="007A0AF5">
                      <w:pPr>
                        <w:rPr>
                          <w:rFonts w:cs="Arial"/>
                          <w:sz w:val="24"/>
                          <w:szCs w:val="24"/>
                        </w:rPr>
                      </w:pPr>
                      <w:r>
                        <w:rPr>
                          <w:rFonts w:cs="Arial"/>
                          <w:sz w:val="24"/>
                          <w:szCs w:val="24"/>
                          <w:lang w:val="uk-UA"/>
                        </w:rPr>
                        <w:t>Вибір режимів палітри</w:t>
                      </w:r>
                    </w:p>
                  </w:txbxContent>
                </v:textbox>
              </v:shape>
            </w:pict>
          </mc:Fallback>
        </mc:AlternateContent>
      </w:r>
      <w:r w:rsidRPr="00EF68E2">
        <w:rPr>
          <w:rFonts w:cs="Arial"/>
          <w:noProof/>
          <w:szCs w:val="28"/>
          <w:lang w:eastAsia="ru-RU"/>
        </w:rPr>
        <w:drawing>
          <wp:inline distT="0" distB="0" distL="0" distR="0">
            <wp:extent cx="5167630" cy="178625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7630" cy="1786255"/>
                    </a:xfrm>
                    <a:prstGeom prst="rect">
                      <a:avLst/>
                    </a:prstGeom>
                    <a:noFill/>
                    <a:ln>
                      <a:noFill/>
                    </a:ln>
                  </pic:spPr>
                </pic:pic>
              </a:graphicData>
            </a:graphic>
          </wp:inline>
        </w:drawing>
      </w:r>
    </w:p>
    <w:p w:rsidR="007A0AF5" w:rsidRPr="00EF68E2" w:rsidRDefault="007A0AF5" w:rsidP="00240107">
      <w:pPr>
        <w:spacing w:before="120" w:after="240"/>
        <w:ind w:firstLine="0"/>
        <w:jc w:val="center"/>
        <w:rPr>
          <w:rFonts w:cs="Arial"/>
          <w:i/>
          <w:szCs w:val="28"/>
        </w:rPr>
      </w:pPr>
      <w:r w:rsidRPr="00EF68E2">
        <w:rPr>
          <w:rFonts w:cs="Arial"/>
          <w:szCs w:val="28"/>
          <w:lang w:val="uk-UA"/>
        </w:rPr>
        <w:t xml:space="preserve">Рис. 1. </w:t>
      </w:r>
      <w:r w:rsidRPr="00240107">
        <w:rPr>
          <w:rFonts w:cs="Arial"/>
          <w:b/>
          <w:szCs w:val="28"/>
          <w:lang w:val="uk-UA"/>
        </w:rPr>
        <w:t xml:space="preserve">Палітра </w:t>
      </w:r>
      <w:r w:rsidRPr="00240107">
        <w:rPr>
          <w:rFonts w:cs="Arial"/>
          <w:b/>
          <w:i/>
          <w:szCs w:val="28"/>
        </w:rPr>
        <w:t>Шкала времени</w:t>
      </w:r>
    </w:p>
    <w:p w:rsidR="007A0AF5" w:rsidRPr="00EF68E2" w:rsidRDefault="007A0AF5" w:rsidP="00C14F4D">
      <w:pPr>
        <w:ind w:firstLine="0"/>
        <w:jc w:val="center"/>
        <w:rPr>
          <w:rFonts w:cs="Arial"/>
          <w:szCs w:val="28"/>
          <w:lang w:val="uk-UA"/>
        </w:rPr>
      </w:pPr>
      <w:r w:rsidRPr="00EF68E2">
        <w:rPr>
          <w:noProof/>
          <w:lang w:eastAsia="ru-RU"/>
        </w:rPr>
        <mc:AlternateContent>
          <mc:Choice Requires="wps">
            <w:drawing>
              <wp:anchor distT="0" distB="0" distL="114300" distR="114300" simplePos="0" relativeHeight="251665408" behindDoc="0" locked="0" layoutInCell="1" allowOverlap="1">
                <wp:simplePos x="0" y="0"/>
                <wp:positionH relativeFrom="column">
                  <wp:posOffset>640715</wp:posOffset>
                </wp:positionH>
                <wp:positionV relativeFrom="paragraph">
                  <wp:posOffset>1248410</wp:posOffset>
                </wp:positionV>
                <wp:extent cx="638175" cy="318770"/>
                <wp:effectExtent l="38100" t="0" r="28575" b="62230"/>
                <wp:wrapNone/>
                <wp:docPr id="25" name="Прямая со стрелкой 25"/>
                <wp:cNvGraphicFramePr/>
                <a:graphic xmlns:a="http://schemas.openxmlformats.org/drawingml/2006/main">
                  <a:graphicData uri="http://schemas.microsoft.com/office/word/2010/wordprocessingShape">
                    <wps:wsp>
                      <wps:cNvCnPr/>
                      <wps:spPr>
                        <a:xfrm flipH="1">
                          <a:off x="0" y="0"/>
                          <a:ext cx="637540" cy="318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FD43F1" id="Прямая со стрелкой 25" o:spid="_x0000_s1026" type="#_x0000_t32" style="position:absolute;margin-left:50.45pt;margin-top:98.3pt;width:50.25pt;height:25.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" strokecolor="#4472c4 [3204]" strokeweight=".5pt">
                <v:stroke endarrow="block" joinstyle="miter"/>
              </v:shape>
            </w:pict>
          </mc:Fallback>
        </mc:AlternateContent>
      </w:r>
      <w:r w:rsidRPr="00EF68E2">
        <w:rPr>
          <w:noProof/>
          <w:lang w:eastAsia="ru-RU"/>
        </w:rPr>
        <mc:AlternateContent>
          <mc:Choice Requires="wps">
            <w:drawing>
              <wp:anchor distT="45720" distB="45720" distL="114300" distR="114300" simplePos="0" relativeHeight="251664384" behindDoc="0" locked="0" layoutInCell="1" allowOverlap="1">
                <wp:simplePos x="0" y="0"/>
                <wp:positionH relativeFrom="column">
                  <wp:posOffset>1363345</wp:posOffset>
                </wp:positionH>
                <wp:positionV relativeFrom="paragraph">
                  <wp:posOffset>960755</wp:posOffset>
                </wp:positionV>
                <wp:extent cx="1924685" cy="510540"/>
                <wp:effectExtent l="0" t="0" r="18415" b="2286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09905"/>
                        </a:xfrm>
                        <a:prstGeom prst="rect">
                          <a:avLst/>
                        </a:prstGeom>
                        <a:solidFill>
                          <a:srgbClr val="FFFFFF"/>
                        </a:solidFill>
                        <a:ln w="9525">
                          <a:solidFill>
                            <a:srgbClr val="000000"/>
                          </a:solidFill>
                          <a:miter lim="800000"/>
                          <a:headEnd/>
                          <a:tailEnd/>
                        </a:ln>
                      </wps:spPr>
                      <wps:txbx>
                        <w:txbxContent>
                          <w:p w:rsidR="00240107" w:rsidRDefault="00240107" w:rsidP="00C14F4D">
                            <w:pPr>
                              <w:jc w:val="center"/>
                              <w:rPr>
                                <w:rFonts w:cs="Arial"/>
                                <w:sz w:val="24"/>
                                <w:szCs w:val="24"/>
                              </w:rPr>
                            </w:pPr>
                            <w:r>
                              <w:rPr>
                                <w:rFonts w:cs="Arial"/>
                                <w:sz w:val="24"/>
                                <w:szCs w:val="24"/>
                                <w:lang w:val="uk-UA"/>
                              </w:rPr>
                              <w:t>Перемикання у покадровий режим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4" o:spid="_x0000_s1050" type="#_x0000_t202" style="position:absolute;left:0;text-align:left;margin-left:107.35pt;margin-top:75.65pt;width:151.55pt;height:4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">
                <v:textbox>
                  <w:txbxContent>
                    <w:p w:rsidR="00240107" w:rsidRDefault="00240107" w:rsidP="00C14F4D">
                      <w:pPr>
                        <w:jc w:val="center"/>
                        <w:rPr>
                          <w:rFonts w:cs="Arial"/>
                          <w:sz w:val="24"/>
                          <w:szCs w:val="24"/>
                        </w:rPr>
                      </w:pPr>
                      <w:r>
                        <w:rPr>
                          <w:rFonts w:cs="Arial"/>
                          <w:sz w:val="24"/>
                          <w:szCs w:val="24"/>
                          <w:lang w:val="uk-UA"/>
                        </w:rPr>
                        <w:t xml:space="preserve">Перемикання у </w:t>
                      </w:r>
                      <w:proofErr w:type="spellStart"/>
                      <w:r>
                        <w:rPr>
                          <w:rFonts w:cs="Arial"/>
                          <w:sz w:val="24"/>
                          <w:szCs w:val="24"/>
                          <w:lang w:val="uk-UA"/>
                        </w:rPr>
                        <w:t>покадровий</w:t>
                      </w:r>
                      <w:proofErr w:type="spellEnd"/>
                      <w:r>
                        <w:rPr>
                          <w:rFonts w:cs="Arial"/>
                          <w:sz w:val="24"/>
                          <w:szCs w:val="24"/>
                          <w:lang w:val="uk-UA"/>
                        </w:rPr>
                        <w:t xml:space="preserve"> режим</w:t>
                      </w:r>
                    </w:p>
                  </w:txbxContent>
                </v:textbox>
              </v:shape>
            </w:pict>
          </mc:Fallback>
        </mc:AlternateContent>
      </w:r>
      <w:r w:rsidRPr="00EF68E2">
        <w:rPr>
          <w:rFonts w:cs="Arial"/>
          <w:noProof/>
          <w:szCs w:val="28"/>
          <w:lang w:eastAsia="ru-RU"/>
        </w:rPr>
        <w:drawing>
          <wp:inline distT="0" distB="0" distL="0" distR="0">
            <wp:extent cx="5177790" cy="1786255"/>
            <wp:effectExtent l="0" t="0" r="381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7790" cy="1786255"/>
                    </a:xfrm>
                    <a:prstGeom prst="rect">
                      <a:avLst/>
                    </a:prstGeom>
                    <a:noFill/>
                    <a:ln>
                      <a:noFill/>
                    </a:ln>
                  </pic:spPr>
                </pic:pic>
              </a:graphicData>
            </a:graphic>
          </wp:inline>
        </w:drawing>
      </w:r>
    </w:p>
    <w:p w:rsidR="007A0AF5" w:rsidRPr="00EF68E2" w:rsidRDefault="007A0AF5" w:rsidP="00C14F4D">
      <w:pPr>
        <w:spacing w:before="120" w:after="240"/>
        <w:ind w:firstLine="0"/>
        <w:jc w:val="center"/>
        <w:rPr>
          <w:rFonts w:cs="Arial"/>
          <w:szCs w:val="28"/>
          <w:lang w:val="uk-UA"/>
        </w:rPr>
      </w:pPr>
      <w:r w:rsidRPr="00EF68E2">
        <w:rPr>
          <w:rFonts w:cs="Arial"/>
          <w:szCs w:val="28"/>
          <w:lang w:val="uk-UA"/>
        </w:rPr>
        <w:t>Рис. 2</w:t>
      </w:r>
      <w:r w:rsidRPr="00C14F4D">
        <w:rPr>
          <w:rFonts w:cs="Arial"/>
          <w:b/>
          <w:szCs w:val="28"/>
          <w:lang w:val="uk-UA"/>
        </w:rPr>
        <w:t xml:space="preserve">. Режим </w:t>
      </w:r>
      <w:r w:rsidRPr="00C14F4D">
        <w:rPr>
          <w:rFonts w:cs="Arial"/>
          <w:b/>
          <w:i/>
          <w:szCs w:val="28"/>
        </w:rPr>
        <w:t>Шкала времени</w:t>
      </w:r>
      <w:r w:rsidRPr="00C14F4D">
        <w:rPr>
          <w:rFonts w:cs="Arial"/>
          <w:b/>
          <w:szCs w:val="28"/>
        </w:rPr>
        <w:t xml:space="preserve"> </w:t>
      </w:r>
      <w:r w:rsidRPr="00C14F4D">
        <w:rPr>
          <w:rFonts w:cs="Arial"/>
          <w:b/>
          <w:i/>
          <w:szCs w:val="28"/>
        </w:rPr>
        <w:t xml:space="preserve">для </w:t>
      </w:r>
      <w:r w:rsidRPr="00C14F4D">
        <w:rPr>
          <w:rFonts w:cs="Arial"/>
          <w:b/>
          <w:i/>
          <w:szCs w:val="28"/>
          <w:lang w:val="uk-UA"/>
        </w:rPr>
        <w:t>відео</w:t>
      </w:r>
    </w:p>
    <w:p w:rsidR="007A0AF5" w:rsidRPr="00EF68E2" w:rsidRDefault="007A0AF5" w:rsidP="007A0AF5">
      <w:pPr>
        <w:jc w:val="both"/>
        <w:rPr>
          <w:rFonts w:cs="Arial"/>
          <w:szCs w:val="28"/>
        </w:rPr>
      </w:pPr>
      <w:r w:rsidRPr="00EF68E2">
        <w:rPr>
          <w:rFonts w:cs="Arial"/>
          <w:szCs w:val="28"/>
          <w:lang w:val="uk-UA"/>
        </w:rPr>
        <w:t xml:space="preserve">1. На першому етапі необхідно підготувати початкові зображення вулиці і чотирьох автомобілів і розмістити їх у вигляді окремих файлів в одній папці. Доцільно зображення з вулицею зберегти із заданим розміром і типом </w:t>
      </w:r>
      <w:r w:rsidRPr="00EF68E2">
        <w:rPr>
          <w:rFonts w:cs="Arial"/>
          <w:szCs w:val="28"/>
          <w:lang w:val="en-US"/>
        </w:rPr>
        <w:t>JPEG</w:t>
      </w:r>
      <w:r w:rsidRPr="00EF68E2">
        <w:rPr>
          <w:rFonts w:cs="Arial"/>
          <w:szCs w:val="28"/>
          <w:lang w:val="uk-UA"/>
        </w:rPr>
        <w:t xml:space="preserve"> – воно буде нерухомим фоновим шаром, а зображення з автомобілями з відповідним масштабом на прозорому фоні – типом </w:t>
      </w:r>
      <w:r w:rsidRPr="00EF68E2">
        <w:rPr>
          <w:rFonts w:cs="Arial"/>
          <w:szCs w:val="28"/>
          <w:lang w:val="en-US"/>
        </w:rPr>
        <w:t>PNG</w:t>
      </w:r>
      <w:r w:rsidRPr="00EF68E2">
        <w:rPr>
          <w:rFonts w:cs="Arial"/>
          <w:szCs w:val="28"/>
          <w:lang w:val="uk-UA"/>
        </w:rPr>
        <w:t xml:space="preserve"> (рис. 3). Для всіх зображень за командою </w:t>
      </w:r>
      <w:r w:rsidRPr="00EF68E2">
        <w:rPr>
          <w:rFonts w:cs="Arial"/>
          <w:b/>
          <w:szCs w:val="28"/>
          <w:lang w:val="uk-UA"/>
        </w:rPr>
        <w:t>Изображение-Размер изображения…</w:t>
      </w:r>
      <w:r w:rsidRPr="00EF68E2">
        <w:rPr>
          <w:rFonts w:cs="Arial"/>
          <w:szCs w:val="28"/>
          <w:lang w:val="uk-UA"/>
        </w:rPr>
        <w:t xml:space="preserve"> задати роздільну здатність 72 </w:t>
      </w:r>
      <w:r w:rsidRPr="00EF68E2">
        <w:rPr>
          <w:rFonts w:cs="Arial"/>
          <w:szCs w:val="28"/>
          <w:lang w:val="en-US"/>
        </w:rPr>
        <w:t>ppi</w:t>
      </w:r>
      <w:r w:rsidRPr="00EF68E2">
        <w:rPr>
          <w:rFonts w:cs="Arial"/>
          <w:szCs w:val="28"/>
        </w:rPr>
        <w:t>.</w:t>
      </w:r>
    </w:p>
    <w:p w:rsidR="007A0AF5" w:rsidRPr="00EF68E2" w:rsidRDefault="007A0AF5" w:rsidP="007A0AF5">
      <w:pPr>
        <w:jc w:val="both"/>
        <w:rPr>
          <w:rFonts w:cs="Arial"/>
          <w:szCs w:val="28"/>
          <w:lang w:val="uk-UA"/>
        </w:rPr>
      </w:pPr>
    </w:p>
    <w:p w:rsidR="007A0AF5" w:rsidRPr="00EF68E2" w:rsidRDefault="007A0AF5" w:rsidP="00C14F4D">
      <w:pPr>
        <w:ind w:firstLine="0"/>
        <w:jc w:val="center"/>
        <w:rPr>
          <w:rFonts w:cs="Arial"/>
          <w:szCs w:val="28"/>
          <w:lang w:val="uk-UA"/>
        </w:rPr>
      </w:pPr>
      <w:r w:rsidRPr="00EF68E2">
        <w:rPr>
          <w:noProof/>
          <w:lang w:eastAsia="ru-RU"/>
        </w:rPr>
        <w:drawing>
          <wp:inline distT="0" distB="0" distL="0" distR="0">
            <wp:extent cx="6177280" cy="956945"/>
            <wp:effectExtent l="19050" t="19050" r="13970" b="146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a:extLst>
                        <a:ext uri="{28A0092B-C50C-407E-A947-70E740481C1C}">
                          <a14:useLocalDpi xmlns:a14="http://schemas.microsoft.com/office/drawing/2010/main" val="0"/>
                        </a:ext>
                      </a:extLst>
                    </a:blip>
                    <a:srcRect l="16507" t="14276" r="46362" b="70673"/>
                    <a:stretch>
                      <a:fillRect/>
                    </a:stretch>
                  </pic:blipFill>
                  <pic:spPr bwMode="auto">
                    <a:xfrm>
                      <a:off x="0" y="0"/>
                      <a:ext cx="6177280" cy="956945"/>
                    </a:xfrm>
                    <a:prstGeom prst="rect">
                      <a:avLst/>
                    </a:prstGeom>
                    <a:noFill/>
                    <a:ln w="25400" cmpd="sng">
                      <a:solidFill>
                        <a:srgbClr val="000000"/>
                      </a:solidFill>
                      <a:miter lim="800000"/>
                      <a:headEnd/>
                      <a:tailEnd/>
                    </a:ln>
                    <a:effectLst/>
                  </pic:spPr>
                </pic:pic>
              </a:graphicData>
            </a:graphic>
          </wp:inline>
        </w:drawing>
      </w:r>
    </w:p>
    <w:p w:rsidR="007A0AF5" w:rsidRPr="00EF68E2" w:rsidRDefault="007A0AF5" w:rsidP="00C14F4D">
      <w:pPr>
        <w:spacing w:before="120" w:after="240"/>
        <w:ind w:firstLine="0"/>
        <w:jc w:val="center"/>
        <w:rPr>
          <w:rFonts w:cs="Arial"/>
          <w:szCs w:val="28"/>
          <w:lang w:val="uk-UA"/>
        </w:rPr>
      </w:pPr>
      <w:r w:rsidRPr="00EF68E2">
        <w:rPr>
          <w:rFonts w:cs="Arial"/>
          <w:szCs w:val="28"/>
          <w:lang w:val="uk-UA"/>
        </w:rPr>
        <w:t xml:space="preserve">Рис. 3. </w:t>
      </w:r>
      <w:r w:rsidRPr="00C14F4D">
        <w:rPr>
          <w:rFonts w:cs="Arial"/>
          <w:b/>
          <w:szCs w:val="28"/>
          <w:lang w:val="uk-UA"/>
        </w:rPr>
        <w:t>Початкові файли із зображеннями у папці</w:t>
      </w:r>
    </w:p>
    <w:p w:rsidR="007A0AF5" w:rsidRPr="00EF68E2" w:rsidRDefault="007A0AF5" w:rsidP="007A0AF5">
      <w:pPr>
        <w:jc w:val="both"/>
        <w:rPr>
          <w:rFonts w:cs="Arial"/>
          <w:szCs w:val="28"/>
          <w:lang w:val="uk-UA"/>
        </w:rPr>
      </w:pPr>
      <w:r w:rsidRPr="00EF68E2">
        <w:rPr>
          <w:rFonts w:cs="Arial"/>
          <w:szCs w:val="28"/>
          <w:lang w:val="uk-UA"/>
        </w:rPr>
        <w:lastRenderedPageBreak/>
        <w:t xml:space="preserve">2. Тепер необхідно усі зображення розмістити у вигляді окремих шарів одного документа. Це можна зробити відомими засобами – відкрити всі зображення </w:t>
      </w:r>
      <w:r w:rsidRPr="00EF68E2">
        <w:rPr>
          <w:rFonts w:cs="Arial"/>
          <w:b/>
          <w:szCs w:val="28"/>
          <w:lang w:val="uk-UA"/>
        </w:rPr>
        <w:t>Файл-Открыть…</w:t>
      </w:r>
      <w:r w:rsidRPr="00EF68E2">
        <w:rPr>
          <w:rFonts w:cs="Arial"/>
          <w:szCs w:val="28"/>
          <w:lang w:val="uk-UA"/>
        </w:rPr>
        <w:t xml:space="preserve"> і вказати зображення, а потім кожне зображення з автомобілями скопіювати і вставити у вигляді окремих шарів в зображення з вулицею. Однак цю процедуру можна спростити, скориставшись засобами автоматизації програми </w:t>
      </w:r>
      <w:r w:rsidRPr="00EF68E2">
        <w:rPr>
          <w:rFonts w:cs="Arial"/>
          <w:szCs w:val="28"/>
          <w:lang w:val="en-US"/>
        </w:rPr>
        <w:t>Photoshop</w:t>
      </w:r>
      <w:r w:rsidRPr="00EF68E2">
        <w:rPr>
          <w:rFonts w:cs="Arial"/>
          <w:szCs w:val="28"/>
          <w:lang w:val="uk-UA"/>
        </w:rPr>
        <w:t xml:space="preserve">, а саме відкривати декілька зображень одночасно у вигляді окремих шарів одного документа. Для цього необхідно викликати команду </w:t>
      </w:r>
      <w:r w:rsidRPr="00EF68E2">
        <w:rPr>
          <w:rFonts w:cs="Arial"/>
          <w:b/>
          <w:szCs w:val="28"/>
          <w:lang w:val="uk-UA"/>
        </w:rPr>
        <w:t>Файл-Сценарии-Загрузить файлы в стек…</w:t>
      </w:r>
      <w:r w:rsidRPr="00EF68E2">
        <w:rPr>
          <w:rFonts w:cs="Arial"/>
          <w:szCs w:val="28"/>
          <w:lang w:val="uk-UA"/>
        </w:rPr>
        <w:t xml:space="preserve">, обрати необхідні файли та натиснути </w:t>
      </w:r>
      <w:r w:rsidRPr="00EF68E2">
        <w:rPr>
          <w:rFonts w:cs="Arial"/>
          <w:szCs w:val="28"/>
        </w:rPr>
        <w:t>&lt;</w:t>
      </w:r>
      <w:r w:rsidRPr="00EF68E2">
        <w:rPr>
          <w:rFonts w:cs="Arial"/>
          <w:szCs w:val="28"/>
          <w:lang w:val="uk-UA"/>
        </w:rPr>
        <w:t>ОК</w:t>
      </w:r>
      <w:r w:rsidRPr="00EF68E2">
        <w:rPr>
          <w:rFonts w:cs="Arial"/>
          <w:szCs w:val="28"/>
        </w:rPr>
        <w:t>&gt;</w:t>
      </w:r>
      <w:r w:rsidRPr="00EF68E2">
        <w:rPr>
          <w:rFonts w:cs="Arial"/>
          <w:szCs w:val="28"/>
          <w:lang w:val="uk-UA"/>
        </w:rPr>
        <w:t xml:space="preserve"> у вікні </w:t>
      </w:r>
      <w:r w:rsidRPr="00EF68E2">
        <w:rPr>
          <w:rFonts w:cs="Arial"/>
          <w:i/>
          <w:szCs w:val="28"/>
          <w:lang w:val="uk-UA"/>
        </w:rPr>
        <w:t>Загрузить слои</w:t>
      </w:r>
      <w:r w:rsidRPr="00EF68E2">
        <w:rPr>
          <w:rFonts w:cs="Arial"/>
          <w:szCs w:val="28"/>
          <w:lang w:val="uk-UA"/>
        </w:rPr>
        <w:t xml:space="preserve">. Доцільно файл, який повинен стати фоном (у нашому випадку </w:t>
      </w:r>
      <w:r w:rsidRPr="00EF68E2">
        <w:rPr>
          <w:rFonts w:cs="Arial"/>
          <w:i/>
          <w:szCs w:val="28"/>
          <w:lang w:val="uk-UA"/>
        </w:rPr>
        <w:t>Улица.</w:t>
      </w:r>
      <w:r w:rsidRPr="00EF68E2">
        <w:rPr>
          <w:rFonts w:cs="Arial"/>
          <w:i/>
          <w:szCs w:val="28"/>
          <w:lang w:val="en-US"/>
        </w:rPr>
        <w:t>jpeg</w:t>
      </w:r>
      <w:r w:rsidRPr="00EF68E2">
        <w:rPr>
          <w:rFonts w:cs="Arial"/>
          <w:szCs w:val="28"/>
          <w:lang w:val="uk-UA"/>
        </w:rPr>
        <w:t>, обирати останнім, тоді його зображення буде розміщено на самому нижчому шарі.</w:t>
      </w:r>
    </w:p>
    <w:p w:rsidR="007A0AF5" w:rsidRPr="00EF68E2" w:rsidRDefault="007A0AF5" w:rsidP="007A0AF5">
      <w:pPr>
        <w:jc w:val="both"/>
        <w:rPr>
          <w:rFonts w:cs="Arial"/>
          <w:szCs w:val="28"/>
          <w:lang w:val="uk-UA"/>
        </w:rPr>
      </w:pPr>
      <w:r w:rsidRPr="00EF68E2">
        <w:rPr>
          <w:rFonts w:cs="Arial"/>
          <w:szCs w:val="28"/>
          <w:lang w:val="uk-UA"/>
        </w:rPr>
        <w:t>На рис. 4 показаний результат загрузки зображень у вигляді шарів для нашого випадку.</w:t>
      </w:r>
    </w:p>
    <w:p w:rsidR="007A0AF5" w:rsidRPr="00EF68E2" w:rsidRDefault="007A0AF5" w:rsidP="00C14F4D">
      <w:pPr>
        <w:ind w:firstLine="0"/>
        <w:jc w:val="center"/>
        <w:rPr>
          <w:rFonts w:cs="Arial"/>
          <w:szCs w:val="28"/>
          <w:lang w:val="uk-UA"/>
        </w:rPr>
      </w:pPr>
      <w:r w:rsidRPr="00EF68E2">
        <w:rPr>
          <w:noProof/>
          <w:lang w:eastAsia="ru-RU"/>
        </w:rPr>
        <w:drawing>
          <wp:inline distT="0" distB="0" distL="0" distR="0">
            <wp:extent cx="5995864" cy="2460171"/>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1">
                      <a:extLst>
                        <a:ext uri="{28A0092B-C50C-407E-A947-70E740481C1C}">
                          <a14:useLocalDpi xmlns:a14="http://schemas.microsoft.com/office/drawing/2010/main" val="0"/>
                        </a:ext>
                      </a:extLst>
                    </a:blip>
                    <a:srcRect l="7471" t="19736" r="28218" b="38014"/>
                    <a:stretch>
                      <a:fillRect/>
                    </a:stretch>
                  </pic:blipFill>
                  <pic:spPr bwMode="auto">
                    <a:xfrm>
                      <a:off x="0" y="0"/>
                      <a:ext cx="6023426" cy="2471480"/>
                    </a:xfrm>
                    <a:prstGeom prst="rect">
                      <a:avLst/>
                    </a:prstGeom>
                    <a:noFill/>
                    <a:ln>
                      <a:noFill/>
                    </a:ln>
                  </pic:spPr>
                </pic:pic>
              </a:graphicData>
            </a:graphic>
          </wp:inline>
        </w:drawing>
      </w:r>
    </w:p>
    <w:p w:rsidR="007A0AF5" w:rsidRPr="00EF68E2" w:rsidRDefault="007A0AF5" w:rsidP="00C14F4D">
      <w:pPr>
        <w:spacing w:before="120" w:after="240"/>
        <w:ind w:firstLine="0"/>
        <w:jc w:val="center"/>
        <w:rPr>
          <w:rFonts w:cs="Arial"/>
          <w:szCs w:val="28"/>
          <w:lang w:val="uk-UA"/>
        </w:rPr>
      </w:pPr>
      <w:r w:rsidRPr="00EF68E2">
        <w:rPr>
          <w:rFonts w:cs="Arial"/>
          <w:szCs w:val="28"/>
          <w:lang w:val="uk-UA"/>
        </w:rPr>
        <w:t xml:space="preserve">Рис. </w:t>
      </w:r>
      <w:r w:rsidR="00C14F4D">
        <w:rPr>
          <w:rFonts w:cs="Arial"/>
          <w:szCs w:val="28"/>
          <w:lang w:val="uk-UA"/>
        </w:rPr>
        <w:t xml:space="preserve">4. </w:t>
      </w:r>
      <w:r w:rsidRPr="00C14F4D">
        <w:rPr>
          <w:rFonts w:cs="Arial"/>
          <w:b/>
          <w:szCs w:val="28"/>
          <w:lang w:val="uk-UA"/>
        </w:rPr>
        <w:t xml:space="preserve">Вікно документа та палітра шарів у програмі </w:t>
      </w:r>
      <w:r w:rsidRPr="00C14F4D">
        <w:rPr>
          <w:rFonts w:cs="Arial"/>
          <w:b/>
          <w:szCs w:val="28"/>
          <w:lang w:val="en-US"/>
        </w:rPr>
        <w:t>Photoshop</w:t>
      </w:r>
    </w:p>
    <w:p w:rsidR="007A0AF5" w:rsidRPr="00EF68E2" w:rsidRDefault="007A0AF5" w:rsidP="007A0AF5">
      <w:pPr>
        <w:jc w:val="both"/>
        <w:rPr>
          <w:rFonts w:cs="Arial"/>
          <w:szCs w:val="28"/>
          <w:lang w:val="uk-UA"/>
        </w:rPr>
      </w:pPr>
      <w:r w:rsidRPr="00EF68E2">
        <w:rPr>
          <w:rFonts w:cs="Arial"/>
          <w:szCs w:val="28"/>
          <w:lang w:val="uk-UA"/>
        </w:rPr>
        <w:t xml:space="preserve">3. Відкрити палітру </w:t>
      </w:r>
      <w:r w:rsidRPr="00EF68E2">
        <w:rPr>
          <w:rFonts w:cs="Arial"/>
          <w:i/>
          <w:szCs w:val="28"/>
          <w:lang w:val="uk-UA"/>
        </w:rPr>
        <w:t xml:space="preserve">Шкала </w:t>
      </w:r>
      <w:r w:rsidRPr="00EF68E2">
        <w:rPr>
          <w:rFonts w:cs="Arial"/>
          <w:i/>
          <w:szCs w:val="28"/>
        </w:rPr>
        <w:t>времени</w:t>
      </w:r>
      <w:r w:rsidRPr="00EF68E2">
        <w:rPr>
          <w:rFonts w:cs="Arial"/>
          <w:i/>
          <w:szCs w:val="28"/>
          <w:lang w:val="uk-UA"/>
        </w:rPr>
        <w:t xml:space="preserve"> </w:t>
      </w:r>
      <w:r w:rsidRPr="00EF68E2">
        <w:rPr>
          <w:rFonts w:cs="Arial"/>
          <w:szCs w:val="28"/>
          <w:lang w:val="uk-UA"/>
        </w:rPr>
        <w:t xml:space="preserve">обрати режим </w:t>
      </w:r>
      <w:r w:rsidRPr="00EF68E2">
        <w:rPr>
          <w:rFonts w:cs="Arial"/>
          <w:i/>
          <w:szCs w:val="28"/>
          <w:lang w:val="uk-UA"/>
        </w:rPr>
        <w:t xml:space="preserve">Шкала </w:t>
      </w:r>
      <w:r w:rsidRPr="00EF68E2">
        <w:rPr>
          <w:rFonts w:cs="Arial"/>
          <w:i/>
          <w:szCs w:val="28"/>
        </w:rPr>
        <w:t>времени</w:t>
      </w:r>
      <w:r w:rsidRPr="00EF68E2">
        <w:rPr>
          <w:rFonts w:cs="Arial"/>
          <w:szCs w:val="28"/>
          <w:lang w:val="uk-UA"/>
        </w:rPr>
        <w:t>, як було показано вище. На палітрі вже буде побудована шкала часу для кожного шара (рис. 5).</w:t>
      </w:r>
    </w:p>
    <w:p w:rsidR="007A0AF5" w:rsidRPr="00EF68E2" w:rsidRDefault="007A0AF5" w:rsidP="00C14F4D">
      <w:pPr>
        <w:ind w:firstLine="0"/>
        <w:jc w:val="center"/>
        <w:rPr>
          <w:rFonts w:cs="Arial"/>
          <w:szCs w:val="28"/>
          <w:lang w:val="uk-UA"/>
        </w:rPr>
      </w:pPr>
      <w:r w:rsidRPr="00EF68E2">
        <w:rPr>
          <w:noProof/>
          <w:lang w:eastAsia="ru-RU"/>
        </w:rPr>
        <w:lastRenderedPageBreak/>
        <w:drawing>
          <wp:inline distT="0" distB="0" distL="0" distR="0">
            <wp:extent cx="5965371" cy="2474329"/>
            <wp:effectExtent l="19050" t="19050" r="16510" b="215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2">
                      <a:extLst>
                        <a:ext uri="{28A0092B-C50C-407E-A947-70E740481C1C}">
                          <a14:useLocalDpi xmlns:a14="http://schemas.microsoft.com/office/drawing/2010/main" val="0"/>
                        </a:ext>
                      </a:extLst>
                    </a:blip>
                    <a:srcRect l="8553" t="48468" r="29413" b="10347"/>
                    <a:stretch>
                      <a:fillRect/>
                    </a:stretch>
                  </pic:blipFill>
                  <pic:spPr bwMode="auto">
                    <a:xfrm>
                      <a:off x="0" y="0"/>
                      <a:ext cx="5974649" cy="2478177"/>
                    </a:xfrm>
                    <a:prstGeom prst="rect">
                      <a:avLst/>
                    </a:prstGeom>
                    <a:noFill/>
                    <a:ln w="12700" cmpd="sng">
                      <a:solidFill>
                        <a:srgbClr val="000000"/>
                      </a:solidFill>
                      <a:miter lim="800000"/>
                      <a:headEnd/>
                      <a:tailEnd/>
                    </a:ln>
                    <a:effectLst/>
                  </pic:spPr>
                </pic:pic>
              </a:graphicData>
            </a:graphic>
          </wp:inline>
        </w:drawing>
      </w:r>
    </w:p>
    <w:p w:rsidR="007A0AF5" w:rsidRPr="00EF68E2" w:rsidRDefault="007A0AF5" w:rsidP="00C14F4D">
      <w:pPr>
        <w:ind w:firstLine="0"/>
        <w:jc w:val="center"/>
        <w:rPr>
          <w:rFonts w:cs="Arial"/>
          <w:szCs w:val="28"/>
          <w:lang w:val="uk-UA"/>
        </w:rPr>
      </w:pPr>
      <w:r w:rsidRPr="00EF68E2">
        <w:rPr>
          <w:rFonts w:cs="Arial"/>
          <w:szCs w:val="28"/>
          <w:lang w:val="uk-UA"/>
        </w:rPr>
        <w:t xml:space="preserve">Рис. 5. </w:t>
      </w:r>
      <w:r w:rsidRPr="00C14F4D">
        <w:rPr>
          <w:rFonts w:cs="Arial"/>
          <w:b/>
          <w:szCs w:val="28"/>
          <w:lang w:val="uk-UA"/>
        </w:rPr>
        <w:t xml:space="preserve">Палітра </w:t>
      </w:r>
      <w:r w:rsidRPr="00C14F4D">
        <w:rPr>
          <w:rFonts w:cs="Arial"/>
          <w:b/>
          <w:i/>
          <w:szCs w:val="28"/>
          <w:lang w:val="uk-UA"/>
        </w:rPr>
        <w:t xml:space="preserve">Шкала </w:t>
      </w:r>
      <w:r w:rsidRPr="00C14F4D">
        <w:rPr>
          <w:rFonts w:cs="Arial"/>
          <w:b/>
          <w:i/>
          <w:szCs w:val="28"/>
        </w:rPr>
        <w:t>времени</w:t>
      </w:r>
    </w:p>
    <w:p w:rsidR="007A0AF5" w:rsidRPr="00EF68E2" w:rsidRDefault="007A0AF5" w:rsidP="00C14F4D">
      <w:pPr>
        <w:spacing w:before="240" w:after="120"/>
        <w:ind w:firstLine="0"/>
        <w:jc w:val="center"/>
        <w:rPr>
          <w:rFonts w:cs="Arial"/>
          <w:b/>
          <w:szCs w:val="28"/>
          <w:lang w:val="uk-UA"/>
        </w:rPr>
      </w:pPr>
      <w:r w:rsidRPr="00EF68E2">
        <w:rPr>
          <w:rFonts w:cs="Arial"/>
          <w:b/>
          <w:szCs w:val="28"/>
          <w:lang w:val="uk-UA"/>
        </w:rPr>
        <w:t>Параметри часової шкали</w:t>
      </w:r>
    </w:p>
    <w:p w:rsidR="007A0AF5" w:rsidRPr="00EF68E2" w:rsidRDefault="007A0AF5" w:rsidP="007A0AF5">
      <w:pPr>
        <w:spacing w:before="120" w:after="120"/>
        <w:rPr>
          <w:rFonts w:cs="Arial"/>
          <w:szCs w:val="28"/>
          <w:lang w:val="uk-UA"/>
        </w:rPr>
      </w:pPr>
      <w:r w:rsidRPr="00EF68E2">
        <w:rPr>
          <w:rFonts w:cs="Arial"/>
          <w:szCs w:val="28"/>
          <w:lang w:val="uk-UA"/>
        </w:rPr>
        <w:t>В меню палітри можна задати швидкість зміни кадрів на шкалі часу.</w:t>
      </w:r>
    </w:p>
    <w:p w:rsidR="007A0AF5" w:rsidRPr="00EF68E2" w:rsidRDefault="007A0AF5" w:rsidP="00C14F4D">
      <w:pPr>
        <w:spacing w:before="120" w:after="120"/>
        <w:ind w:firstLine="0"/>
        <w:jc w:val="center"/>
        <w:rPr>
          <w:rFonts w:cs="Arial"/>
          <w:szCs w:val="28"/>
          <w:lang w:val="uk-UA"/>
        </w:rPr>
      </w:pPr>
      <w:r w:rsidRPr="00EF68E2">
        <w:rPr>
          <w:noProof/>
          <w:lang w:eastAsia="ru-RU"/>
        </w:rPr>
        <w:drawing>
          <wp:inline distT="0" distB="0" distL="0" distR="0">
            <wp:extent cx="3816985" cy="22225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l="27470" t="58736" r="49089" b="19473"/>
                    <a:stretch>
                      <a:fillRect/>
                    </a:stretch>
                  </pic:blipFill>
                  <pic:spPr bwMode="auto">
                    <a:xfrm>
                      <a:off x="0" y="0"/>
                      <a:ext cx="3816985" cy="2222500"/>
                    </a:xfrm>
                    <a:prstGeom prst="rect">
                      <a:avLst/>
                    </a:prstGeom>
                    <a:noFill/>
                    <a:ln>
                      <a:noFill/>
                    </a:ln>
                  </pic:spPr>
                </pic:pic>
              </a:graphicData>
            </a:graphic>
          </wp:inline>
        </w:drawing>
      </w:r>
    </w:p>
    <w:p w:rsidR="007A0AF5" w:rsidRPr="00EF68E2" w:rsidRDefault="007A0AF5" w:rsidP="00C14F4D">
      <w:pPr>
        <w:spacing w:before="120" w:after="120"/>
        <w:ind w:firstLine="0"/>
        <w:jc w:val="center"/>
        <w:rPr>
          <w:rFonts w:cs="Arial"/>
          <w:szCs w:val="28"/>
          <w:lang w:val="uk-UA"/>
        </w:rPr>
      </w:pPr>
      <w:r w:rsidRPr="00EF68E2">
        <w:rPr>
          <w:rFonts w:cs="Arial"/>
          <w:szCs w:val="28"/>
          <w:lang w:val="uk-UA"/>
        </w:rPr>
        <w:t xml:space="preserve">Рис. </w:t>
      </w:r>
      <w:r w:rsidR="00C14F4D">
        <w:rPr>
          <w:rFonts w:cs="Arial"/>
          <w:szCs w:val="28"/>
          <w:lang w:val="uk-UA"/>
        </w:rPr>
        <w:t xml:space="preserve">6. </w:t>
      </w:r>
      <w:r w:rsidRPr="00C14F4D">
        <w:rPr>
          <w:rFonts w:cs="Arial"/>
          <w:b/>
          <w:szCs w:val="28"/>
          <w:lang w:val="uk-UA"/>
        </w:rPr>
        <w:t>Вибір швидкості зміни кадрів</w:t>
      </w:r>
    </w:p>
    <w:p w:rsidR="007A0AF5" w:rsidRPr="00EF68E2" w:rsidRDefault="007A0AF5" w:rsidP="007A0AF5">
      <w:pPr>
        <w:spacing w:before="120"/>
        <w:rPr>
          <w:rFonts w:cs="Arial"/>
          <w:szCs w:val="28"/>
          <w:lang w:val="uk-UA"/>
        </w:rPr>
      </w:pPr>
      <w:r w:rsidRPr="00EF68E2">
        <w:rPr>
          <w:rFonts w:cs="Arial"/>
          <w:szCs w:val="28"/>
          <w:lang w:val="uk-UA"/>
        </w:rPr>
        <w:t>Рекомендації щодо вибору швидкості зміни кадрів:</w:t>
      </w:r>
    </w:p>
    <w:p w:rsidR="007A0AF5" w:rsidRPr="00EF68E2" w:rsidRDefault="007A0AF5" w:rsidP="007A0AF5">
      <w:pPr>
        <w:rPr>
          <w:rFonts w:cs="Arial"/>
          <w:szCs w:val="28"/>
          <w:lang w:val="uk-UA"/>
        </w:rPr>
      </w:pPr>
      <w:r w:rsidRPr="00EF68E2">
        <w:rPr>
          <w:rFonts w:cs="Arial"/>
          <w:szCs w:val="28"/>
          <w:lang w:val="uk-UA"/>
        </w:rPr>
        <w:t xml:space="preserve">Документ відрізняється </w:t>
      </w:r>
      <w:r w:rsidRPr="00817CB6">
        <w:rPr>
          <w:rFonts w:cs="Arial"/>
          <w:szCs w:val="28"/>
          <w:lang w:val="uk-UA"/>
        </w:rPr>
        <w:t xml:space="preserve">від </w:t>
      </w:r>
      <w:r w:rsidR="00817CB6" w:rsidRPr="00817CB6">
        <w:rPr>
          <w:rFonts w:cs="Arial"/>
          <w:szCs w:val="28"/>
          <w:lang w:val="uk-UA"/>
        </w:rPr>
        <w:t>фі</w:t>
      </w:r>
      <w:r w:rsidRPr="00817CB6">
        <w:rPr>
          <w:rFonts w:cs="Arial"/>
          <w:szCs w:val="28"/>
          <w:lang w:val="uk-UA"/>
        </w:rPr>
        <w:t>льм</w:t>
      </w:r>
      <w:r w:rsidR="00817CB6" w:rsidRPr="00817CB6">
        <w:rPr>
          <w:rFonts w:cs="Arial"/>
          <w:szCs w:val="28"/>
          <w:lang w:val="uk-UA"/>
        </w:rPr>
        <w:t>ів</w:t>
      </w:r>
      <w:r w:rsidRPr="00817CB6">
        <w:rPr>
          <w:rFonts w:cs="Arial"/>
          <w:szCs w:val="28"/>
          <w:lang w:val="uk-UA"/>
        </w:rPr>
        <w:t xml:space="preserve"> і відео</w:t>
      </w:r>
      <w:r w:rsidRPr="00EF68E2">
        <w:rPr>
          <w:rFonts w:cs="Arial"/>
          <w:szCs w:val="28"/>
          <w:lang w:val="uk-UA"/>
        </w:rPr>
        <w:t xml:space="preserve"> – 30 кадр/сек;</w:t>
      </w:r>
    </w:p>
    <w:p w:rsidR="007A0AF5" w:rsidRPr="00EF68E2" w:rsidRDefault="007A0AF5" w:rsidP="007A0AF5">
      <w:pPr>
        <w:rPr>
          <w:rFonts w:cs="Arial"/>
          <w:szCs w:val="28"/>
          <w:lang w:val="uk-UA"/>
        </w:rPr>
      </w:pPr>
      <w:r w:rsidRPr="00EF68E2">
        <w:rPr>
          <w:rFonts w:cs="Arial"/>
          <w:szCs w:val="28"/>
          <w:lang w:val="uk-UA"/>
        </w:rPr>
        <w:t>Відео формата PAL — 25 кадр/ сек;</w:t>
      </w:r>
    </w:p>
    <w:p w:rsidR="007A0AF5" w:rsidRPr="00EF68E2" w:rsidRDefault="007A0AF5" w:rsidP="007A0AF5">
      <w:pPr>
        <w:rPr>
          <w:rFonts w:cs="Arial"/>
          <w:szCs w:val="28"/>
          <w:lang w:val="uk-UA"/>
        </w:rPr>
      </w:pPr>
      <w:r w:rsidRPr="00EF68E2">
        <w:rPr>
          <w:rFonts w:cs="Arial"/>
          <w:szCs w:val="28"/>
          <w:lang w:val="uk-UA"/>
        </w:rPr>
        <w:t>Відео формата NTSC — 29,97 кадр/ сек;</w:t>
      </w:r>
    </w:p>
    <w:p w:rsidR="007A0AF5" w:rsidRPr="00EF68E2" w:rsidRDefault="007A0AF5" w:rsidP="007A0AF5">
      <w:pPr>
        <w:rPr>
          <w:rFonts w:cs="Arial"/>
          <w:szCs w:val="28"/>
          <w:lang w:val="uk-UA"/>
        </w:rPr>
      </w:pPr>
      <w:r w:rsidRPr="00EF68E2">
        <w:rPr>
          <w:rFonts w:cs="Arial"/>
          <w:szCs w:val="28"/>
          <w:lang w:val="uk-UA"/>
        </w:rPr>
        <w:t>Кінофільм — 24 кадр/сек;</w:t>
      </w:r>
    </w:p>
    <w:p w:rsidR="007A0AF5" w:rsidRPr="00EF68E2" w:rsidRDefault="007A0AF5" w:rsidP="007A0AF5">
      <w:pPr>
        <w:rPr>
          <w:rFonts w:cs="Arial"/>
          <w:szCs w:val="28"/>
          <w:lang w:val="uk-UA"/>
        </w:rPr>
      </w:pPr>
      <w:r w:rsidRPr="00EF68E2">
        <w:rPr>
          <w:rFonts w:cs="Arial"/>
          <w:szCs w:val="28"/>
          <w:lang w:val="uk-UA"/>
        </w:rPr>
        <w:t>DVD-відео – може бути 25; 29,97 и 23,976;</w:t>
      </w:r>
    </w:p>
    <w:p w:rsidR="007A0AF5" w:rsidRPr="00EF68E2" w:rsidRDefault="007A0AF5" w:rsidP="007A0AF5">
      <w:pPr>
        <w:rPr>
          <w:rFonts w:cs="Arial"/>
          <w:szCs w:val="28"/>
          <w:lang w:val="uk-UA"/>
        </w:rPr>
      </w:pPr>
      <w:r w:rsidRPr="00EF68E2">
        <w:rPr>
          <w:rFonts w:cs="Arial"/>
          <w:szCs w:val="28"/>
          <w:lang w:val="uk-UA"/>
        </w:rPr>
        <w:t>Відео для Web — від 10 до 15 кадр/сек.</w:t>
      </w:r>
    </w:p>
    <w:p w:rsidR="007A0AF5" w:rsidRDefault="007A0AF5" w:rsidP="007A0AF5">
      <w:pPr>
        <w:rPr>
          <w:rFonts w:cs="Arial"/>
          <w:szCs w:val="28"/>
          <w:lang w:val="uk-UA"/>
        </w:rPr>
      </w:pPr>
      <w:r w:rsidRPr="00EF68E2">
        <w:rPr>
          <w:rFonts w:cs="Arial"/>
          <w:szCs w:val="28"/>
          <w:lang w:val="uk-UA"/>
        </w:rPr>
        <w:t xml:space="preserve">Розглянемо основні елементи шкали часу (рис. </w:t>
      </w:r>
      <w:r w:rsidR="00C14F4D">
        <w:rPr>
          <w:rFonts w:cs="Arial"/>
          <w:szCs w:val="28"/>
          <w:lang w:val="uk-UA"/>
        </w:rPr>
        <w:t>7</w:t>
      </w:r>
      <w:r w:rsidRPr="00EF68E2">
        <w:rPr>
          <w:rFonts w:cs="Arial"/>
          <w:szCs w:val="28"/>
          <w:lang w:val="uk-UA"/>
        </w:rPr>
        <w:t>).</w:t>
      </w:r>
    </w:p>
    <w:p w:rsidR="001823B3" w:rsidRDefault="001823B3" w:rsidP="007A0AF5">
      <w:pPr>
        <w:rPr>
          <w:rFonts w:cs="Arial"/>
          <w:szCs w:val="28"/>
          <w:lang w:val="uk-UA"/>
        </w:rPr>
      </w:pPr>
    </w:p>
    <w:p w:rsidR="001823B3" w:rsidRDefault="001823B3" w:rsidP="007A0AF5">
      <w:pPr>
        <w:rPr>
          <w:rFonts w:cs="Arial"/>
          <w:szCs w:val="28"/>
          <w:lang w:val="uk-UA"/>
        </w:rPr>
      </w:pPr>
    </w:p>
    <w:p w:rsidR="001823B3" w:rsidRDefault="001823B3" w:rsidP="007A0AF5">
      <w:pPr>
        <w:rPr>
          <w:rFonts w:cs="Arial"/>
          <w:szCs w:val="28"/>
          <w:lang w:val="uk-UA"/>
        </w:rPr>
      </w:pPr>
    </w:p>
    <w:p w:rsidR="007A0AF5" w:rsidRPr="00EF68E2" w:rsidRDefault="007A0AF5" w:rsidP="007A0AF5">
      <w:pPr>
        <w:rPr>
          <w:rFonts w:cs="Arial"/>
          <w:szCs w:val="28"/>
          <w:lang w:val="uk-UA"/>
        </w:rPr>
      </w:pPr>
      <w:r w:rsidRPr="00EF68E2">
        <w:rPr>
          <w:noProof/>
          <w:lang w:eastAsia="ru-RU"/>
        </w:rPr>
        <w:lastRenderedPageBreak/>
        <w:drawing>
          <wp:anchor distT="0" distB="0" distL="114300" distR="114300" simplePos="0" relativeHeight="251663360" behindDoc="0" locked="0" layoutInCell="1" allowOverlap="1">
            <wp:simplePos x="0" y="0"/>
            <wp:positionH relativeFrom="column">
              <wp:posOffset>80010</wp:posOffset>
            </wp:positionH>
            <wp:positionV relativeFrom="paragraph">
              <wp:posOffset>72390</wp:posOffset>
            </wp:positionV>
            <wp:extent cx="6140450" cy="23241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4">
                      <a:extLst>
                        <a:ext uri="{28A0092B-C50C-407E-A947-70E740481C1C}">
                          <a14:useLocalDpi xmlns:a14="http://schemas.microsoft.com/office/drawing/2010/main" val="0"/>
                        </a:ext>
                      </a:extLst>
                    </a:blip>
                    <a:srcRect l="8093" t="43182" r="13779" b="-159"/>
                    <a:stretch>
                      <a:fillRect/>
                    </a:stretch>
                  </pic:blipFill>
                  <pic:spPr bwMode="auto">
                    <a:xfrm>
                      <a:off x="0" y="0"/>
                      <a:ext cx="6140450" cy="2324100"/>
                    </a:xfrm>
                    <a:prstGeom prst="rect">
                      <a:avLst/>
                    </a:prstGeom>
                    <a:noFill/>
                  </pic:spPr>
                </pic:pic>
              </a:graphicData>
            </a:graphic>
            <wp14:sizeRelH relativeFrom="page">
              <wp14:pctWidth>0</wp14:pctWidth>
            </wp14:sizeRelH>
            <wp14:sizeRelV relativeFrom="page">
              <wp14:pctHeight>0</wp14:pctHeight>
            </wp14:sizeRelV>
          </wp:anchor>
        </w:drawing>
      </w:r>
      <w:r w:rsidRPr="00EF68E2">
        <w:rPr>
          <w:lang w:val="uk-UA"/>
        </w:rPr>
        <w:t>‘</w:t>
      </w:r>
    </w:p>
    <w:p w:rsidR="007A0AF5" w:rsidRPr="00EF68E2" w:rsidRDefault="007A0AF5" w:rsidP="007A0AF5">
      <w:pPr>
        <w:rPr>
          <w:rFonts w:cs="Arial"/>
          <w:szCs w:val="28"/>
          <w:lang w:val="uk-UA"/>
        </w:rPr>
      </w:pPr>
      <w:r w:rsidRPr="00EF68E2">
        <w:rPr>
          <w:noProof/>
          <w:lang w:eastAsia="ru-RU"/>
        </w:rPr>
        <mc:AlternateContent>
          <mc:Choice Requires="wps">
            <w:drawing>
              <wp:anchor distT="45720" distB="45720" distL="114300" distR="114300" simplePos="0" relativeHeight="251668480" behindDoc="0" locked="0" layoutInCell="1" allowOverlap="1">
                <wp:simplePos x="0" y="0"/>
                <wp:positionH relativeFrom="column">
                  <wp:posOffset>775335</wp:posOffset>
                </wp:positionH>
                <wp:positionV relativeFrom="paragraph">
                  <wp:posOffset>557530</wp:posOffset>
                </wp:positionV>
                <wp:extent cx="476250" cy="238125"/>
                <wp:effectExtent l="0" t="0" r="19050" b="28575"/>
                <wp:wrapNone/>
                <wp:docPr id="205" name="Надпись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solidFill>
                          <a:srgbClr val="FFFFFF"/>
                        </a:solidFill>
                        <a:ln w="9525">
                          <a:solidFill>
                            <a:srgbClr val="000000"/>
                          </a:solidFill>
                          <a:miter lim="800000"/>
                          <a:headEnd/>
                          <a:tailEnd/>
                        </a:ln>
                      </wps:spPr>
                      <wps:txbx>
                        <w:txbxContent>
                          <w:p w:rsidR="00240107" w:rsidRDefault="00240107" w:rsidP="007A0AF5">
                            <w:pPr>
                              <w:rPr>
                                <w:lang w:val="uk-UA"/>
                              </w:rPr>
                            </w:pPr>
                            <w:r>
                              <w:rPr>
                                <w:lang w:val="uk-UA"/>
                              </w:rPr>
                              <w:t>Шар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05" o:spid="_x0000_s1051" type="#_x0000_t202" style="position:absolute;left:0;text-align:left;margin-left:61.05pt;margin-top:43.9pt;width:37.5pt;height:18.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">
                <v:textbox>
                  <w:txbxContent>
                    <w:p w:rsidR="00240107" w:rsidRDefault="00240107" w:rsidP="007A0AF5">
                      <w:pPr>
                        <w:rPr>
                          <w:lang w:val="uk-UA"/>
                        </w:rPr>
                      </w:pPr>
                      <w:r>
                        <w:rPr>
                          <w:lang w:val="uk-UA"/>
                        </w:rPr>
                        <w:t>Шар</w:t>
                      </w:r>
                    </w:p>
                  </w:txbxContent>
                </v:textbox>
              </v:shape>
            </w:pict>
          </mc:Fallback>
        </mc:AlternateContent>
      </w:r>
      <w:r w:rsidRPr="00EF68E2">
        <w:rPr>
          <w:noProof/>
          <w:lang w:eastAsia="ru-RU"/>
        </w:rPr>
        <mc:AlternateContent>
          <mc:Choice Requires="wps">
            <w:drawing>
              <wp:anchor distT="45720" distB="45720" distL="114300" distR="114300" simplePos="0" relativeHeight="251671552" behindDoc="0" locked="0" layoutInCell="1" allowOverlap="1">
                <wp:simplePos x="0" y="0"/>
                <wp:positionH relativeFrom="column">
                  <wp:posOffset>2966085</wp:posOffset>
                </wp:positionH>
                <wp:positionV relativeFrom="paragraph">
                  <wp:posOffset>1200785</wp:posOffset>
                </wp:positionV>
                <wp:extent cx="1114425" cy="266700"/>
                <wp:effectExtent l="0" t="0" r="28575" b="19050"/>
                <wp:wrapNone/>
                <wp:docPr id="211" name="Надпись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solidFill>
                          <a:srgbClr val="FFFFFF"/>
                        </a:solidFill>
                        <a:ln w="9525">
                          <a:solidFill>
                            <a:srgbClr val="000000"/>
                          </a:solidFill>
                          <a:miter lim="800000"/>
                          <a:headEnd/>
                          <a:tailEnd/>
                        </a:ln>
                      </wps:spPr>
                      <wps:txbx>
                        <w:txbxContent>
                          <w:p w:rsidR="00240107" w:rsidRDefault="00240107" w:rsidP="007A0AF5">
                            <w:pPr>
                              <w:rPr>
                                <w:lang w:val="uk-UA"/>
                              </w:rPr>
                            </w:pPr>
                            <w:r>
                              <w:rPr>
                                <w:lang w:val="uk-UA"/>
                              </w:rPr>
                              <w:t>Ключові кадри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11" o:spid="_x0000_s1052" type="#_x0000_t202" style="position:absolute;left:0;text-align:left;margin-left:233.55pt;margin-top:94.55pt;width:87.75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">
                <v:textbox>
                  <w:txbxContent>
                    <w:p w:rsidR="00240107" w:rsidRDefault="00240107" w:rsidP="007A0AF5">
                      <w:pPr>
                        <w:rPr>
                          <w:lang w:val="uk-UA"/>
                        </w:rPr>
                      </w:pPr>
                      <w:r>
                        <w:rPr>
                          <w:lang w:val="uk-UA"/>
                        </w:rPr>
                        <w:t>Ключові кадри</w:t>
                      </w:r>
                    </w:p>
                  </w:txbxContent>
                </v:textbox>
              </v:shape>
            </w:pict>
          </mc:Fallback>
        </mc:AlternateContent>
      </w:r>
      <w:r w:rsidRPr="00EF68E2">
        <w:rPr>
          <w:noProof/>
          <w:lang w:eastAsia="ru-RU"/>
        </w:rPr>
        <mc:AlternateContent>
          <mc:Choice Requires="wps">
            <w:drawing>
              <wp:anchor distT="0" distB="0" distL="114300" distR="114300" simplePos="0" relativeHeight="251672576" behindDoc="0" locked="0" layoutInCell="1" allowOverlap="1">
                <wp:simplePos x="0" y="0"/>
                <wp:positionH relativeFrom="column">
                  <wp:posOffset>2747010</wp:posOffset>
                </wp:positionH>
                <wp:positionV relativeFrom="paragraph">
                  <wp:posOffset>895985</wp:posOffset>
                </wp:positionV>
                <wp:extent cx="352425" cy="285750"/>
                <wp:effectExtent l="38100" t="38100" r="28575" b="19050"/>
                <wp:wrapNone/>
                <wp:docPr id="210" name="Прямая со стрелкой 210"/>
                <wp:cNvGraphicFramePr/>
                <a:graphic xmlns:a="http://schemas.openxmlformats.org/drawingml/2006/main">
                  <a:graphicData uri="http://schemas.microsoft.com/office/word/2010/wordprocessingShape">
                    <wps:wsp>
                      <wps:cNvCnPr/>
                      <wps:spPr>
                        <a:xfrm flipH="1" flipV="1">
                          <a:off x="0" y="0"/>
                          <a:ext cx="3524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080235" id="Прямая со стрелкой 210" o:spid="_x0000_s1026" type="#_x0000_t32" style="position:absolute;margin-left:216.3pt;margin-top:70.55pt;width:27.75pt;height:2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" strokecolor="black [3200]" strokeweight=".5pt">
                <v:stroke endarrow="block" joinstyle="miter"/>
              </v:shape>
            </w:pict>
          </mc:Fallback>
        </mc:AlternateContent>
      </w:r>
      <w:r w:rsidRPr="00EF68E2">
        <w:rPr>
          <w:noProof/>
          <w:lang w:eastAsia="ru-RU"/>
        </w:rPr>
        <mc:AlternateContent>
          <mc:Choice Requires="wps">
            <w:drawing>
              <wp:anchor distT="0" distB="0" distL="114300" distR="114300" simplePos="0" relativeHeight="251673600" behindDoc="0" locked="0" layoutInCell="1" allowOverlap="1">
                <wp:simplePos x="0" y="0"/>
                <wp:positionH relativeFrom="column">
                  <wp:posOffset>3004185</wp:posOffset>
                </wp:positionH>
                <wp:positionV relativeFrom="paragraph">
                  <wp:posOffset>876935</wp:posOffset>
                </wp:positionV>
                <wp:extent cx="323850" cy="304800"/>
                <wp:effectExtent l="38100" t="38100" r="19050" b="19050"/>
                <wp:wrapNone/>
                <wp:docPr id="209" name="Прямая со стрелкой 209"/>
                <wp:cNvGraphicFramePr/>
                <a:graphic xmlns:a="http://schemas.openxmlformats.org/drawingml/2006/main">
                  <a:graphicData uri="http://schemas.microsoft.com/office/word/2010/wordprocessingShape">
                    <wps:wsp>
                      <wps:cNvCnPr/>
                      <wps:spPr>
                        <a:xfrm flipH="1" flipV="1">
                          <a:off x="0" y="0"/>
                          <a:ext cx="3238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33598C" id="Прямая со стрелкой 209" o:spid="_x0000_s1026" type="#_x0000_t32" style="position:absolute;margin-left:236.55pt;margin-top:69.05pt;width:25.5pt;height:2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" strokecolor="black [3200]" strokeweight=".5pt">
                <v:stroke endarrow="block" joinstyle="miter"/>
              </v:shape>
            </w:pict>
          </mc:Fallback>
        </mc:AlternateContent>
      </w:r>
      <w:r w:rsidRPr="00EF68E2">
        <w:rPr>
          <w:noProof/>
          <w:lang w:eastAsia="ru-RU"/>
        </w:rPr>
        <mc:AlternateContent>
          <mc:Choice Requires="wps">
            <w:drawing>
              <wp:anchor distT="0" distB="0" distL="114300" distR="114300" simplePos="0" relativeHeight="251674624" behindDoc="0" locked="0" layoutInCell="1" allowOverlap="1">
                <wp:simplePos x="0" y="0"/>
                <wp:positionH relativeFrom="column">
                  <wp:posOffset>3251200</wp:posOffset>
                </wp:positionH>
                <wp:positionV relativeFrom="paragraph">
                  <wp:posOffset>876300</wp:posOffset>
                </wp:positionV>
                <wp:extent cx="314325" cy="295275"/>
                <wp:effectExtent l="38100" t="38100" r="28575" b="28575"/>
                <wp:wrapNone/>
                <wp:docPr id="208" name="Прямая со стрелкой 208"/>
                <wp:cNvGraphicFramePr/>
                <a:graphic xmlns:a="http://schemas.openxmlformats.org/drawingml/2006/main">
                  <a:graphicData uri="http://schemas.microsoft.com/office/word/2010/wordprocessingShape">
                    <wps:wsp>
                      <wps:cNvCnPr/>
                      <wps:spPr>
                        <a:xfrm flipH="1" flipV="1">
                          <a:off x="0" y="0"/>
                          <a:ext cx="3143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0C71FE" id="Прямая со стрелкой 208" o:spid="_x0000_s1026" type="#_x0000_t32" style="position:absolute;margin-left:256pt;margin-top:69pt;width:24.75pt;height:23.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" strokecolor="black [3200]" strokeweight=".5pt">
                <v:stroke endarrow="block" joinstyle="miter"/>
              </v:shape>
            </w:pict>
          </mc:Fallback>
        </mc:AlternateContent>
      </w:r>
      <w:r w:rsidRPr="00EF68E2">
        <w:rPr>
          <w:noProof/>
          <w:lang w:eastAsia="ru-RU"/>
        </w:rPr>
        <mc:AlternateContent>
          <mc:Choice Requires="wps">
            <w:drawing>
              <wp:anchor distT="45720" distB="45720" distL="114300" distR="114300" simplePos="0" relativeHeight="251676672" behindDoc="0" locked="0" layoutInCell="1" allowOverlap="1">
                <wp:simplePos x="0" y="0"/>
                <wp:positionH relativeFrom="column">
                  <wp:posOffset>2013585</wp:posOffset>
                </wp:positionH>
                <wp:positionV relativeFrom="paragraph">
                  <wp:posOffset>1638935</wp:posOffset>
                </wp:positionV>
                <wp:extent cx="1266825" cy="266700"/>
                <wp:effectExtent l="0" t="0" r="28575" b="19050"/>
                <wp:wrapNone/>
                <wp:docPr id="203" name="Надпись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66700"/>
                        </a:xfrm>
                        <a:prstGeom prst="rect">
                          <a:avLst/>
                        </a:prstGeom>
                        <a:solidFill>
                          <a:srgbClr val="FFFFFF"/>
                        </a:solidFill>
                        <a:ln w="9525">
                          <a:solidFill>
                            <a:srgbClr val="000000"/>
                          </a:solidFill>
                          <a:miter lim="800000"/>
                          <a:headEnd/>
                          <a:tailEnd/>
                        </a:ln>
                      </wps:spPr>
                      <wps:txbx>
                        <w:txbxContent>
                          <w:p w:rsidR="00240107" w:rsidRDefault="00240107" w:rsidP="007A0AF5">
                            <w:pPr>
                              <w:rPr>
                                <w:lang w:val="uk-UA"/>
                              </w:rPr>
                            </w:pPr>
                            <w:r>
                              <w:rPr>
                                <w:lang w:val="uk-UA"/>
                              </w:rPr>
                              <w:t>Масштаб шкали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03" o:spid="_x0000_s1053" type="#_x0000_t202" style="position:absolute;left:0;text-align:left;margin-left:158.55pt;margin-top:129.05pt;width:99.75pt;height: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">
                <v:textbox>
                  <w:txbxContent>
                    <w:p w:rsidR="00240107" w:rsidRDefault="00240107" w:rsidP="007A0AF5">
                      <w:pPr>
                        <w:rPr>
                          <w:lang w:val="uk-UA"/>
                        </w:rPr>
                      </w:pPr>
                      <w:r>
                        <w:rPr>
                          <w:lang w:val="uk-UA"/>
                        </w:rPr>
                        <w:t>Масштаб шкали</w:t>
                      </w:r>
                    </w:p>
                  </w:txbxContent>
                </v:textbox>
              </v:shape>
            </w:pict>
          </mc:Fallback>
        </mc:AlternateContent>
      </w:r>
      <w:r w:rsidRPr="00EF68E2">
        <w:rPr>
          <w:noProof/>
          <w:lang w:eastAsia="ru-RU"/>
        </w:rPr>
        <mc:AlternateContent>
          <mc:Choice Requires="wps">
            <w:drawing>
              <wp:anchor distT="0" distB="0" distL="114300" distR="114300" simplePos="0" relativeHeight="251677696" behindDoc="0" locked="0" layoutInCell="1" allowOverlap="1">
                <wp:simplePos x="0" y="0"/>
                <wp:positionH relativeFrom="column">
                  <wp:posOffset>2032635</wp:posOffset>
                </wp:positionH>
                <wp:positionV relativeFrom="paragraph">
                  <wp:posOffset>1874520</wp:posOffset>
                </wp:positionV>
                <wp:extent cx="238125" cy="200025"/>
                <wp:effectExtent l="38100" t="0" r="28575" b="47625"/>
                <wp:wrapNone/>
                <wp:docPr id="202" name="Прямая со стрелкой 202"/>
                <wp:cNvGraphicFramePr/>
                <a:graphic xmlns:a="http://schemas.openxmlformats.org/drawingml/2006/main">
                  <a:graphicData uri="http://schemas.microsoft.com/office/word/2010/wordprocessingShape">
                    <wps:wsp>
                      <wps:cNvCnPr/>
                      <wps:spPr>
                        <a:xfrm flipH="1">
                          <a:off x="0" y="0"/>
                          <a:ext cx="2381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D36D8CA" id="Прямая со стрелкой 202" o:spid="_x0000_s1026" type="#_x0000_t32" style="position:absolute;margin-left:160.05pt;margin-top:147.6pt;width:18.75pt;height:15.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" strokecolor="black [3200]" strokeweight=".5pt">
                <v:stroke endarrow="block" joinstyle="miter"/>
              </v:shape>
            </w:pict>
          </mc:Fallback>
        </mc:AlternateContent>
      </w:r>
      <w:r w:rsidRPr="00EF68E2">
        <w:rPr>
          <w:noProof/>
          <w:lang w:eastAsia="ru-RU"/>
        </w:rPr>
        <mc:AlternateContent>
          <mc:Choice Requires="wps">
            <w:drawing>
              <wp:anchor distT="45720" distB="45720" distL="114300" distR="114300" simplePos="0" relativeHeight="251678720" behindDoc="0" locked="0" layoutInCell="1" allowOverlap="1">
                <wp:simplePos x="0" y="0"/>
                <wp:positionH relativeFrom="column">
                  <wp:posOffset>375285</wp:posOffset>
                </wp:positionH>
                <wp:positionV relativeFrom="paragraph">
                  <wp:posOffset>1515745</wp:posOffset>
                </wp:positionV>
                <wp:extent cx="1028700" cy="276225"/>
                <wp:effectExtent l="0" t="0" r="19050" b="2857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225"/>
                        </a:xfrm>
                        <a:prstGeom prst="rect">
                          <a:avLst/>
                        </a:prstGeom>
                        <a:solidFill>
                          <a:srgbClr val="FFFFFF"/>
                        </a:solidFill>
                        <a:ln w="9525">
                          <a:solidFill>
                            <a:srgbClr val="000000"/>
                          </a:solidFill>
                          <a:miter lim="800000"/>
                          <a:headEnd/>
                          <a:tailEnd/>
                        </a:ln>
                      </wps:spPr>
                      <wps:txbx>
                        <w:txbxContent>
                          <w:p w:rsidR="00240107" w:rsidRDefault="00240107" w:rsidP="007A0AF5">
                            <w:pPr>
                              <w:rPr>
                                <w:lang w:val="uk-UA"/>
                              </w:rPr>
                            </w:pPr>
                            <w:r>
                              <w:rPr>
                                <w:lang w:val="uk-UA"/>
                              </w:rPr>
                              <w:t>Аудіодоріжка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2" o:spid="_x0000_s1054" type="#_x0000_t202" style="position:absolute;left:0;text-align:left;margin-left:29.55pt;margin-top:119.35pt;width:81pt;height:21.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">
                <v:textbox>
                  <w:txbxContent>
                    <w:p w:rsidR="00240107" w:rsidRDefault="00240107" w:rsidP="007A0AF5">
                      <w:pPr>
                        <w:rPr>
                          <w:lang w:val="uk-UA"/>
                        </w:rPr>
                      </w:pPr>
                      <w:proofErr w:type="spellStart"/>
                      <w:r>
                        <w:rPr>
                          <w:lang w:val="uk-UA"/>
                        </w:rPr>
                        <w:t>Аудіодоріжка</w:t>
                      </w:r>
                      <w:proofErr w:type="spellEnd"/>
                    </w:p>
                  </w:txbxContent>
                </v:textbox>
              </v:shape>
            </w:pict>
          </mc:Fallback>
        </mc:AlternateContent>
      </w:r>
      <w:r w:rsidRPr="00EF68E2">
        <w:rPr>
          <w:noProof/>
          <w:lang w:eastAsia="ru-RU"/>
        </w:rPr>
        <mc:AlternateContent>
          <mc:Choice Requires="wps">
            <w:drawing>
              <wp:anchor distT="0" distB="0" distL="114300" distR="114300" simplePos="0" relativeHeight="251679744" behindDoc="0" locked="0" layoutInCell="1" allowOverlap="1">
                <wp:simplePos x="0" y="0"/>
                <wp:positionH relativeFrom="column">
                  <wp:posOffset>622935</wp:posOffset>
                </wp:positionH>
                <wp:positionV relativeFrom="paragraph">
                  <wp:posOffset>1807845</wp:posOffset>
                </wp:positionV>
                <wp:extent cx="238125" cy="200025"/>
                <wp:effectExtent l="38100" t="0" r="28575" b="47625"/>
                <wp:wrapNone/>
                <wp:docPr id="21" name="Прямая со стрелкой 21"/>
                <wp:cNvGraphicFramePr/>
                <a:graphic xmlns:a="http://schemas.openxmlformats.org/drawingml/2006/main">
                  <a:graphicData uri="http://schemas.microsoft.com/office/word/2010/wordprocessingShape">
                    <wps:wsp>
                      <wps:cNvCnPr/>
                      <wps:spPr>
                        <a:xfrm flipH="1">
                          <a:off x="0" y="0"/>
                          <a:ext cx="2381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F98DEA" id="Прямая со стрелкой 21" o:spid="_x0000_s1026" type="#_x0000_t32" style="position:absolute;margin-left:49.05pt;margin-top:142.35pt;width:18.75pt;height:15.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" strokecolor="black [3200]" strokeweight=".5pt">
                <v:stroke endarrow="block" joinstyle="miter"/>
              </v:shape>
            </w:pict>
          </mc:Fallback>
        </mc:AlternateContent>
      </w:r>
      <w:r w:rsidRPr="00EF68E2">
        <w:rPr>
          <w:noProof/>
          <w:lang w:eastAsia="ru-RU"/>
        </w:rPr>
        <mc:AlternateContent>
          <mc:Choice Requires="wps">
            <w:drawing>
              <wp:anchor distT="45720" distB="45720" distL="114300" distR="114300" simplePos="0" relativeHeight="251670528" behindDoc="0" locked="0" layoutInCell="1" allowOverlap="1">
                <wp:simplePos x="0" y="0"/>
                <wp:positionH relativeFrom="column">
                  <wp:posOffset>3375660</wp:posOffset>
                </wp:positionH>
                <wp:positionV relativeFrom="paragraph">
                  <wp:posOffset>286385</wp:posOffset>
                </wp:positionV>
                <wp:extent cx="1876425" cy="266700"/>
                <wp:effectExtent l="0" t="0" r="28575" b="19050"/>
                <wp:wrapNone/>
                <wp:docPr id="206" name="Надпись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6700"/>
                        </a:xfrm>
                        <a:prstGeom prst="rect">
                          <a:avLst/>
                        </a:prstGeom>
                        <a:solidFill>
                          <a:srgbClr val="FFFFFF"/>
                        </a:solidFill>
                        <a:ln w="9525">
                          <a:solidFill>
                            <a:srgbClr val="000000"/>
                          </a:solidFill>
                          <a:miter lim="800000"/>
                          <a:headEnd/>
                          <a:tailEnd/>
                        </a:ln>
                      </wps:spPr>
                      <wps:txbx>
                        <w:txbxContent>
                          <w:p w:rsidR="00240107" w:rsidRDefault="00240107" w:rsidP="007A0AF5">
                            <w:pPr>
                              <w:rPr>
                                <w:lang w:val="uk-UA"/>
                              </w:rPr>
                            </w:pPr>
                            <w:r>
                              <w:rPr>
                                <w:lang w:val="uk-UA"/>
                              </w:rPr>
                              <w:t>Індикатор поточного часу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06" o:spid="_x0000_s1055" type="#_x0000_t202" style="position:absolute;left:0;text-align:left;margin-left:265.8pt;margin-top:22.55pt;width:147.75pt;height:2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">
                <v:textbox>
                  <w:txbxContent>
                    <w:p w:rsidR="00240107" w:rsidRDefault="00240107" w:rsidP="007A0AF5">
                      <w:pPr>
                        <w:rPr>
                          <w:lang w:val="uk-UA"/>
                        </w:rPr>
                      </w:pPr>
                      <w:r>
                        <w:rPr>
                          <w:lang w:val="uk-UA"/>
                        </w:rPr>
                        <w:t>Індикатор поточного часу</w:t>
                      </w:r>
                    </w:p>
                  </w:txbxContent>
                </v:textbox>
              </v:shape>
            </w:pict>
          </mc:Fallback>
        </mc:AlternateContent>
      </w:r>
      <w:r w:rsidRPr="00EF68E2">
        <w:rPr>
          <w:noProof/>
          <w:lang w:eastAsia="ru-RU"/>
        </w:rPr>
        <mc:AlternateContent>
          <mc:Choice Requires="wps">
            <w:drawing>
              <wp:anchor distT="0" distB="0" distL="114300" distR="114300" simplePos="0" relativeHeight="251675648" behindDoc="0" locked="0" layoutInCell="1" allowOverlap="1">
                <wp:simplePos x="0" y="0"/>
                <wp:positionH relativeFrom="column">
                  <wp:posOffset>3280410</wp:posOffset>
                </wp:positionH>
                <wp:positionV relativeFrom="paragraph">
                  <wp:posOffset>205105</wp:posOffset>
                </wp:positionV>
                <wp:extent cx="114300" cy="76200"/>
                <wp:effectExtent l="38100" t="38100" r="19050" b="19050"/>
                <wp:wrapNone/>
                <wp:docPr id="207" name="Прямая со стрелкой 207"/>
                <wp:cNvGraphicFramePr/>
                <a:graphic xmlns:a="http://schemas.openxmlformats.org/drawingml/2006/main">
                  <a:graphicData uri="http://schemas.microsoft.com/office/word/2010/wordprocessingShape">
                    <wps:wsp>
                      <wps:cNvCnPr/>
                      <wps:spPr>
                        <a:xfrm flipH="1" flipV="1">
                          <a:off x="0" y="0"/>
                          <a:ext cx="11430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2D8BB86" id="Прямая со стрелкой 207" o:spid="_x0000_s1026" type="#_x0000_t32" style="position:absolute;margin-left:258.3pt;margin-top:16.15pt;width:9pt;height:6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" strokecolor="black [3200]" strokeweight=".5pt">
                <v:stroke endarrow="block" joinstyle="miter"/>
              </v:shape>
            </w:pict>
          </mc:Fallback>
        </mc:AlternateContent>
      </w:r>
      <w:r w:rsidRPr="00EF68E2">
        <w:rPr>
          <w:noProof/>
          <w:lang w:eastAsia="ru-RU"/>
        </w:rPr>
        <mc:AlternateContent>
          <mc:Choice Requires="wps">
            <w:drawing>
              <wp:anchor distT="45720" distB="45720" distL="114300" distR="114300" simplePos="0" relativeHeight="251669504" behindDoc="0" locked="0" layoutInCell="1" allowOverlap="1">
                <wp:simplePos x="0" y="0"/>
                <wp:positionH relativeFrom="column">
                  <wp:posOffset>937260</wp:posOffset>
                </wp:positionH>
                <wp:positionV relativeFrom="paragraph">
                  <wp:posOffset>857885</wp:posOffset>
                </wp:positionV>
                <wp:extent cx="1266825" cy="266700"/>
                <wp:effectExtent l="0" t="0" r="28575" b="19050"/>
                <wp:wrapNone/>
                <wp:docPr id="204"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66700"/>
                        </a:xfrm>
                        <a:prstGeom prst="rect">
                          <a:avLst/>
                        </a:prstGeom>
                        <a:solidFill>
                          <a:srgbClr val="FFFFFF"/>
                        </a:solidFill>
                        <a:ln w="9525">
                          <a:solidFill>
                            <a:srgbClr val="000000"/>
                          </a:solidFill>
                          <a:miter lim="800000"/>
                          <a:headEnd/>
                          <a:tailEnd/>
                        </a:ln>
                      </wps:spPr>
                      <wps:txbx>
                        <w:txbxContent>
                          <w:p w:rsidR="00240107" w:rsidRDefault="00240107" w:rsidP="007A0AF5">
                            <w:pPr>
                              <w:rPr>
                                <w:lang w:val="uk-UA"/>
                              </w:rPr>
                            </w:pPr>
                            <w:r>
                              <w:rPr>
                                <w:lang w:val="uk-UA"/>
                              </w:rPr>
                              <w:t>Властивості шару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04" o:spid="_x0000_s1056" type="#_x0000_t202" style="position:absolute;left:0;text-align:left;margin-left:73.8pt;margin-top:67.55pt;width:99.75pt;height:2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">
                <v:textbox>
                  <w:txbxContent>
                    <w:p w:rsidR="00240107" w:rsidRDefault="00240107" w:rsidP="007A0AF5">
                      <w:pPr>
                        <w:rPr>
                          <w:lang w:val="uk-UA"/>
                        </w:rPr>
                      </w:pPr>
                      <w:r>
                        <w:rPr>
                          <w:lang w:val="uk-UA"/>
                        </w:rPr>
                        <w:t>Властивості шару</w:t>
                      </w:r>
                    </w:p>
                  </w:txbxContent>
                </v:textbox>
              </v:shape>
            </w:pict>
          </mc:Fallback>
        </mc:AlternateContent>
      </w:r>
    </w:p>
    <w:p w:rsidR="007A0AF5" w:rsidRPr="00EF68E2" w:rsidRDefault="007A0AF5" w:rsidP="007A0AF5">
      <w:pPr>
        <w:rPr>
          <w:rFonts w:cs="Arial"/>
          <w:szCs w:val="28"/>
          <w:lang w:val="uk-UA"/>
        </w:rPr>
      </w:pPr>
    </w:p>
    <w:p w:rsidR="007A0AF5" w:rsidRPr="00EF68E2" w:rsidRDefault="007A0AF5" w:rsidP="007A0AF5">
      <w:pPr>
        <w:rPr>
          <w:rFonts w:cs="Arial"/>
          <w:szCs w:val="28"/>
          <w:lang w:val="uk-UA"/>
        </w:rPr>
      </w:pPr>
    </w:p>
    <w:p w:rsidR="007A0AF5" w:rsidRPr="00EF68E2" w:rsidRDefault="007A0AF5" w:rsidP="007A0AF5">
      <w:pPr>
        <w:rPr>
          <w:rFonts w:cs="Arial"/>
          <w:szCs w:val="28"/>
          <w:lang w:val="uk-UA"/>
        </w:rPr>
      </w:pPr>
    </w:p>
    <w:p w:rsidR="007A0AF5" w:rsidRPr="00EF68E2" w:rsidRDefault="007A0AF5" w:rsidP="007A0AF5">
      <w:pPr>
        <w:rPr>
          <w:rFonts w:cs="Arial"/>
          <w:szCs w:val="28"/>
          <w:lang w:val="uk-UA"/>
        </w:rPr>
      </w:pPr>
    </w:p>
    <w:p w:rsidR="007A0AF5" w:rsidRPr="00EF68E2" w:rsidRDefault="007A0AF5" w:rsidP="007A0AF5">
      <w:pPr>
        <w:rPr>
          <w:rFonts w:cs="Arial"/>
          <w:szCs w:val="28"/>
          <w:lang w:val="uk-UA"/>
        </w:rPr>
      </w:pPr>
    </w:p>
    <w:p w:rsidR="007A0AF5" w:rsidRPr="00EF68E2" w:rsidRDefault="007A0AF5" w:rsidP="007A0AF5">
      <w:pPr>
        <w:rPr>
          <w:rFonts w:cs="Arial"/>
          <w:szCs w:val="28"/>
          <w:lang w:val="uk-UA"/>
        </w:rPr>
      </w:pPr>
    </w:p>
    <w:p w:rsidR="007A0AF5" w:rsidRPr="00EF68E2" w:rsidRDefault="007A0AF5" w:rsidP="007A0AF5">
      <w:pPr>
        <w:rPr>
          <w:rFonts w:cs="Arial"/>
          <w:szCs w:val="28"/>
          <w:lang w:val="uk-UA"/>
        </w:rPr>
      </w:pPr>
    </w:p>
    <w:p w:rsidR="007A0AF5" w:rsidRPr="00EF68E2" w:rsidRDefault="007A0AF5" w:rsidP="007A0AF5">
      <w:pPr>
        <w:rPr>
          <w:rFonts w:cs="Arial"/>
          <w:szCs w:val="28"/>
          <w:lang w:val="uk-UA"/>
        </w:rPr>
      </w:pPr>
    </w:p>
    <w:p w:rsidR="007A0AF5" w:rsidRPr="00EF68E2" w:rsidRDefault="007A0AF5" w:rsidP="00C14F4D">
      <w:pPr>
        <w:spacing w:before="120" w:after="120"/>
        <w:ind w:firstLine="0"/>
        <w:jc w:val="center"/>
        <w:rPr>
          <w:rFonts w:cs="Arial"/>
          <w:szCs w:val="28"/>
          <w:lang w:val="uk-UA"/>
        </w:rPr>
      </w:pPr>
      <w:r w:rsidRPr="00EF68E2">
        <w:rPr>
          <w:rFonts w:cs="Arial"/>
          <w:szCs w:val="28"/>
          <w:lang w:val="uk-UA"/>
        </w:rPr>
        <w:t xml:space="preserve">Рис. </w:t>
      </w:r>
      <w:r w:rsidR="00C14F4D">
        <w:rPr>
          <w:rFonts w:cs="Arial"/>
          <w:szCs w:val="28"/>
          <w:lang w:val="uk-UA"/>
        </w:rPr>
        <w:t>7</w:t>
      </w:r>
      <w:r w:rsidRPr="00EF68E2">
        <w:rPr>
          <w:rFonts w:cs="Arial"/>
          <w:szCs w:val="28"/>
          <w:lang w:val="uk-UA"/>
        </w:rPr>
        <w:t xml:space="preserve">. </w:t>
      </w:r>
      <w:r w:rsidRPr="00C14F4D">
        <w:rPr>
          <w:rFonts w:cs="Arial"/>
          <w:b/>
          <w:szCs w:val="28"/>
          <w:lang w:val="uk-UA"/>
        </w:rPr>
        <w:t>Елементи шкали часу</w:t>
      </w:r>
    </w:p>
    <w:p w:rsidR="007A0AF5" w:rsidRPr="00EF68E2" w:rsidRDefault="007A0AF5" w:rsidP="007A0AF5">
      <w:pPr>
        <w:jc w:val="both"/>
        <w:rPr>
          <w:rFonts w:cs="Arial"/>
          <w:szCs w:val="28"/>
          <w:lang w:val="uk-UA"/>
        </w:rPr>
      </w:pPr>
      <w:r w:rsidRPr="00EF68E2">
        <w:rPr>
          <w:rFonts w:cs="Arial"/>
          <w:szCs w:val="28"/>
          <w:lang w:val="uk-UA"/>
        </w:rPr>
        <w:t>До шкали часу можна додати будь-яку кількість аудіодоріжок.</w:t>
      </w:r>
    </w:p>
    <w:p w:rsidR="007A0AF5" w:rsidRPr="00EF68E2" w:rsidRDefault="007A0AF5" w:rsidP="007A0AF5">
      <w:pPr>
        <w:jc w:val="both"/>
        <w:rPr>
          <w:rFonts w:cs="Arial"/>
          <w:szCs w:val="28"/>
          <w:lang w:val="uk-UA"/>
        </w:rPr>
      </w:pPr>
      <w:r w:rsidRPr="00EF68E2">
        <w:rPr>
          <w:rFonts w:cs="Arial"/>
          <w:szCs w:val="28"/>
          <w:lang w:val="uk-UA"/>
        </w:rPr>
        <w:t>За замовчуванням шкала часу для кожного шара створюється від 0 до 5 сек. Для зміни тривалості або початку шкали необхідно перетягти праву або ліву межі до необхідних значень.</w:t>
      </w:r>
    </w:p>
    <w:p w:rsidR="007A0AF5" w:rsidRPr="00EF68E2" w:rsidRDefault="007A0AF5" w:rsidP="007A0AF5">
      <w:pPr>
        <w:jc w:val="both"/>
        <w:rPr>
          <w:rFonts w:cs="Arial"/>
          <w:szCs w:val="28"/>
          <w:lang w:val="uk-UA"/>
        </w:rPr>
      </w:pPr>
      <w:r w:rsidRPr="00EF68E2">
        <w:rPr>
          <w:rFonts w:cs="Arial"/>
          <w:szCs w:val="28"/>
          <w:lang w:val="uk-UA"/>
        </w:rPr>
        <w:t xml:space="preserve">Якщо необхідно встановити </w:t>
      </w:r>
      <w:r w:rsidRPr="00EF68E2">
        <w:rPr>
          <w:rFonts w:cs="Arial"/>
          <w:i/>
          <w:szCs w:val="28"/>
          <w:lang w:val="uk-UA"/>
        </w:rPr>
        <w:t>Індикатор поточного часу</w:t>
      </w:r>
      <w:r w:rsidRPr="00EF68E2">
        <w:rPr>
          <w:rFonts w:cs="Arial"/>
          <w:szCs w:val="28"/>
          <w:lang w:val="uk-UA"/>
        </w:rPr>
        <w:t xml:space="preserve"> на точний час, необхідно клацнути на ньому правою кнопкою миші і в контекстному меню. Обрати пункт </w:t>
      </w:r>
      <w:r w:rsidRPr="00EF68E2">
        <w:rPr>
          <w:rFonts w:cs="Arial"/>
          <w:i/>
          <w:szCs w:val="28"/>
        </w:rPr>
        <w:t>Перейти к времени</w:t>
      </w:r>
      <w:r w:rsidRPr="00EF68E2">
        <w:rPr>
          <w:rFonts w:cs="Arial"/>
          <w:szCs w:val="28"/>
          <w:lang w:val="uk-UA"/>
        </w:rPr>
        <w:t xml:space="preserve"> і в вікні </w:t>
      </w:r>
      <w:r w:rsidRPr="00EF68E2">
        <w:rPr>
          <w:rFonts w:cs="Arial"/>
          <w:i/>
          <w:szCs w:val="28"/>
        </w:rPr>
        <w:t>Задать точное время</w:t>
      </w:r>
      <w:r w:rsidRPr="00EF68E2">
        <w:rPr>
          <w:rFonts w:cs="Arial"/>
          <w:szCs w:val="28"/>
          <w:lang w:val="uk-UA"/>
        </w:rPr>
        <w:t xml:space="preserve"> задати необхідний час.</w:t>
      </w:r>
    </w:p>
    <w:p w:rsidR="007A0AF5" w:rsidRPr="00EF68E2" w:rsidRDefault="007A0AF5" w:rsidP="007A0AF5">
      <w:pPr>
        <w:jc w:val="both"/>
        <w:rPr>
          <w:rFonts w:cs="Arial"/>
          <w:szCs w:val="28"/>
          <w:lang w:val="uk-UA"/>
        </w:rPr>
      </w:pPr>
      <w:r w:rsidRPr="00EF68E2">
        <w:rPr>
          <w:rFonts w:cs="Arial"/>
          <w:szCs w:val="28"/>
          <w:lang w:val="uk-UA"/>
        </w:rPr>
        <w:t xml:space="preserve">Стандартний піксельний шар на шкалі часу має властивості, які можна анімувати: </w:t>
      </w:r>
    </w:p>
    <w:p w:rsidR="007A0AF5" w:rsidRPr="00EF68E2" w:rsidRDefault="007A0AF5" w:rsidP="007A0AF5">
      <w:pPr>
        <w:jc w:val="both"/>
        <w:rPr>
          <w:rFonts w:cs="Arial"/>
          <w:szCs w:val="28"/>
          <w:lang w:val="uk-UA"/>
        </w:rPr>
      </w:pPr>
      <w:r w:rsidRPr="00EF68E2">
        <w:rPr>
          <w:rFonts w:cs="Arial"/>
          <w:szCs w:val="28"/>
          <w:lang w:val="uk-UA"/>
        </w:rPr>
        <w:t>Позиція;</w:t>
      </w:r>
    </w:p>
    <w:p w:rsidR="007A0AF5" w:rsidRPr="00EF68E2" w:rsidRDefault="007A0AF5" w:rsidP="007A0AF5">
      <w:pPr>
        <w:jc w:val="both"/>
        <w:rPr>
          <w:rFonts w:cs="Arial"/>
          <w:szCs w:val="28"/>
          <w:lang w:val="uk-UA"/>
        </w:rPr>
      </w:pPr>
      <w:r w:rsidRPr="00EF68E2">
        <w:rPr>
          <w:rFonts w:cs="Arial"/>
          <w:szCs w:val="28"/>
          <w:lang w:val="uk-UA"/>
        </w:rPr>
        <w:t>Непрозорість;</w:t>
      </w:r>
    </w:p>
    <w:p w:rsidR="007A0AF5" w:rsidRPr="00EF68E2" w:rsidRDefault="007A0AF5" w:rsidP="007A0AF5">
      <w:pPr>
        <w:jc w:val="both"/>
        <w:rPr>
          <w:rFonts w:cs="Arial"/>
          <w:szCs w:val="28"/>
          <w:lang w:val="uk-UA"/>
        </w:rPr>
      </w:pPr>
      <w:r w:rsidRPr="00EF68E2">
        <w:rPr>
          <w:rFonts w:cs="Arial"/>
          <w:szCs w:val="28"/>
          <w:lang w:val="uk-UA"/>
        </w:rPr>
        <w:t xml:space="preserve">Стиль. </w:t>
      </w:r>
    </w:p>
    <w:p w:rsidR="007A0AF5" w:rsidRPr="00EF68E2" w:rsidRDefault="007A0AF5" w:rsidP="007A0AF5">
      <w:pPr>
        <w:jc w:val="both"/>
        <w:rPr>
          <w:rFonts w:cs="Arial"/>
          <w:szCs w:val="28"/>
          <w:lang w:val="uk-UA"/>
        </w:rPr>
      </w:pPr>
      <w:r w:rsidRPr="00EF68E2">
        <w:rPr>
          <w:rFonts w:cs="Arial"/>
          <w:szCs w:val="28"/>
          <w:lang w:val="uk-UA"/>
        </w:rPr>
        <w:t xml:space="preserve">Якщо додати в документ який-небудь текст (текстовий шар) або смарт-об’єкт, то властивість </w:t>
      </w:r>
      <w:r w:rsidRPr="00EF68E2">
        <w:rPr>
          <w:rFonts w:cs="Arial"/>
          <w:i/>
          <w:szCs w:val="28"/>
          <w:lang w:val="uk-UA"/>
        </w:rPr>
        <w:t>Позиція</w:t>
      </w:r>
      <w:r w:rsidRPr="00EF68E2">
        <w:rPr>
          <w:rFonts w:cs="Arial"/>
          <w:szCs w:val="28"/>
          <w:lang w:val="uk-UA"/>
        </w:rPr>
        <w:t xml:space="preserve"> текстового шару зміниться на властивість </w:t>
      </w:r>
      <w:r w:rsidRPr="00EF68E2">
        <w:rPr>
          <w:rFonts w:cs="Arial"/>
          <w:i/>
          <w:szCs w:val="28"/>
          <w:lang w:val="uk-UA"/>
        </w:rPr>
        <w:t>Перспектива</w:t>
      </w:r>
      <w:r w:rsidRPr="00EF68E2">
        <w:rPr>
          <w:rFonts w:cs="Arial"/>
          <w:szCs w:val="28"/>
          <w:lang w:val="uk-UA"/>
        </w:rPr>
        <w:t xml:space="preserve">, а до текстового шару додається ще одна властивість </w:t>
      </w:r>
      <w:r w:rsidRPr="00EF68E2">
        <w:rPr>
          <w:rFonts w:cs="Arial"/>
          <w:i/>
          <w:szCs w:val="28"/>
          <w:lang w:val="uk-UA"/>
        </w:rPr>
        <w:t>Обтікання текстом</w:t>
      </w:r>
      <w:r w:rsidRPr="00EF68E2">
        <w:rPr>
          <w:rFonts w:cs="Arial"/>
          <w:szCs w:val="28"/>
          <w:lang w:val="uk-UA"/>
        </w:rPr>
        <w:t xml:space="preserve">, яка дозволяє задати кадри довільної деформації, яка застосовується до шару з текстом. Основні ефекти деформації можна відкрити за командою </w:t>
      </w:r>
      <w:r w:rsidRPr="00EF68E2">
        <w:rPr>
          <w:rFonts w:cs="Arial"/>
          <w:b/>
          <w:szCs w:val="28"/>
          <w:lang w:val="uk-UA"/>
        </w:rPr>
        <w:t>Текст-</w:t>
      </w:r>
      <w:r w:rsidRPr="00817CB6">
        <w:rPr>
          <w:rFonts w:cs="Arial"/>
          <w:b/>
          <w:szCs w:val="28"/>
        </w:rPr>
        <w:t>Деформировать</w:t>
      </w:r>
      <w:r w:rsidRPr="00EF68E2">
        <w:rPr>
          <w:rFonts w:cs="Arial"/>
          <w:b/>
          <w:szCs w:val="28"/>
          <w:lang w:val="uk-UA"/>
        </w:rPr>
        <w:t xml:space="preserve"> текст</w:t>
      </w:r>
      <w:r w:rsidRPr="00EF68E2">
        <w:rPr>
          <w:rFonts w:cs="Arial"/>
          <w:szCs w:val="28"/>
          <w:lang w:val="uk-UA"/>
        </w:rPr>
        <w:t>.</w:t>
      </w:r>
    </w:p>
    <w:p w:rsidR="007A0AF5" w:rsidRPr="00EF68E2" w:rsidRDefault="007A0AF5" w:rsidP="007A0AF5">
      <w:pPr>
        <w:jc w:val="both"/>
        <w:rPr>
          <w:rFonts w:cs="Arial"/>
          <w:szCs w:val="28"/>
          <w:lang w:val="uk-UA"/>
        </w:rPr>
      </w:pPr>
      <w:r w:rsidRPr="00EF68E2">
        <w:rPr>
          <w:rFonts w:cs="Arial"/>
          <w:szCs w:val="28"/>
          <w:lang w:val="uk-UA"/>
        </w:rPr>
        <w:t xml:space="preserve">Властивості розкриваються клацанням по стрілочки зліва від шару. Щоб анімувати вміст шару в режимі часової шкали, ключові кадри на панелі «Шкала часу» встановлюються при переміщенні індикатора поточного часу до іншого часу (або кадру), а потім змінюється положення, непрозорість або стиль вмісту шару. Послідовність кадрів між двома існуючими кадрами автоматично додається або змінюється, </w:t>
      </w:r>
      <w:r w:rsidRPr="00EF68E2">
        <w:rPr>
          <w:rFonts w:cs="Arial"/>
          <w:szCs w:val="28"/>
          <w:lang w:val="uk-UA"/>
        </w:rPr>
        <w:lastRenderedPageBreak/>
        <w:t>рівномірно змінюючи параметри шарів (положення, непрозорість і стиль) між новими кадрами для створення враження руху. Якщо перетягти індикатор поточного часу до іншої точці на шкалі часу та перемістити шар (змінити положення автомобіля), то на шкалу часу буде автоматично додано ще один ключовий кадр.</w:t>
      </w:r>
    </w:p>
    <w:p w:rsidR="007A0AF5" w:rsidRPr="00EF68E2" w:rsidRDefault="007A0AF5" w:rsidP="007A0AF5">
      <w:pPr>
        <w:jc w:val="both"/>
        <w:rPr>
          <w:rFonts w:cs="Arial"/>
          <w:szCs w:val="28"/>
          <w:lang w:val="uk-UA"/>
        </w:rPr>
      </w:pPr>
      <w:r w:rsidRPr="00EF68E2">
        <w:rPr>
          <w:rFonts w:cs="Arial"/>
          <w:szCs w:val="28"/>
          <w:lang w:val="uk-UA"/>
        </w:rPr>
        <w:t>Наприклад, якщо необхідно, щоб шар поступово зникав, необхідно встановити непрозорість шару в початковому кадрі на 100% і клацнути секундомір непрозорості для цього шару. Потім перемістити індикатор поточного часу на час або кадр, який потрібно вважати кінцевим, і встановити непрозорість того ж шару рівної 0%. Кадри між початковим і кінцевим будуть автоматично інтерполювати, і непрозорість нових кадрів буде рівномірно знижена.</w:t>
      </w:r>
    </w:p>
    <w:p w:rsidR="007A0AF5" w:rsidRPr="00EF68E2" w:rsidRDefault="007A0AF5" w:rsidP="007A0AF5">
      <w:pPr>
        <w:jc w:val="both"/>
        <w:rPr>
          <w:rFonts w:cs="Arial"/>
          <w:szCs w:val="28"/>
          <w:lang w:val="uk-UA"/>
        </w:rPr>
      </w:pPr>
      <w:r w:rsidRPr="00EF68E2">
        <w:rPr>
          <w:rFonts w:cs="Arial"/>
          <w:szCs w:val="28"/>
          <w:lang w:val="uk-UA"/>
        </w:rPr>
        <w:t xml:space="preserve">Таким чином у нашому випадку для автомобілів можна тільки змінювати їх положення та прозорість в анімації, але ніяк не їх розмір. Властивість </w:t>
      </w:r>
      <w:r w:rsidRPr="00EF68E2">
        <w:rPr>
          <w:rFonts w:cs="Arial"/>
          <w:i/>
          <w:szCs w:val="28"/>
          <w:lang w:val="uk-UA"/>
        </w:rPr>
        <w:t>Перспектива</w:t>
      </w:r>
      <w:r w:rsidRPr="00EF68E2">
        <w:rPr>
          <w:rFonts w:cs="Arial"/>
          <w:szCs w:val="28"/>
          <w:lang w:val="uk-UA"/>
        </w:rPr>
        <w:t xml:space="preserve"> дозволяє змінювати як розмір (масштаб), обертання, так і положення, наприклад тексту.</w:t>
      </w:r>
    </w:p>
    <w:p w:rsidR="007A0AF5" w:rsidRPr="00EF68E2" w:rsidRDefault="007A0AF5" w:rsidP="007A0AF5">
      <w:pPr>
        <w:jc w:val="both"/>
        <w:rPr>
          <w:rFonts w:cs="Arial"/>
          <w:szCs w:val="28"/>
          <w:lang w:val="uk-UA"/>
        </w:rPr>
      </w:pPr>
      <w:r w:rsidRPr="00EF68E2">
        <w:rPr>
          <w:rFonts w:cs="Arial"/>
          <w:szCs w:val="28"/>
          <w:lang w:val="uk-UA"/>
        </w:rPr>
        <w:t xml:space="preserve">Якщо необхідно анімувати і положення автомобілів, і їх розмір, і обертання, то можна перетворити шари з автомобілями у смарт-об’єкти, щоб набути властивості </w:t>
      </w:r>
      <w:r w:rsidRPr="00EF68E2">
        <w:rPr>
          <w:rFonts w:cs="Arial"/>
          <w:i/>
          <w:szCs w:val="28"/>
          <w:lang w:val="uk-UA"/>
        </w:rPr>
        <w:t>Перспектива.</w:t>
      </w:r>
      <w:r w:rsidRPr="00EF68E2">
        <w:rPr>
          <w:rFonts w:cs="Arial"/>
          <w:szCs w:val="28"/>
          <w:lang w:val="uk-UA"/>
        </w:rPr>
        <w:t xml:space="preserve"> </w:t>
      </w:r>
    </w:p>
    <w:p w:rsidR="007A0AF5" w:rsidRPr="00EF68E2" w:rsidRDefault="007A0AF5" w:rsidP="007A0AF5">
      <w:pPr>
        <w:jc w:val="both"/>
        <w:rPr>
          <w:rFonts w:cs="Arial"/>
          <w:szCs w:val="28"/>
          <w:lang w:val="uk-UA"/>
        </w:rPr>
      </w:pPr>
      <w:r w:rsidRPr="00EF68E2">
        <w:rPr>
          <w:rFonts w:cs="Arial"/>
          <w:i/>
          <w:szCs w:val="28"/>
          <w:lang w:val="uk-UA"/>
        </w:rPr>
        <w:t>Смарт-об'єкти</w:t>
      </w:r>
      <w:r w:rsidRPr="00EF68E2">
        <w:rPr>
          <w:rFonts w:cs="Arial"/>
          <w:szCs w:val="28"/>
          <w:lang w:val="uk-UA"/>
        </w:rPr>
        <w:t xml:space="preserve"> – це шари, що зберігають початковий вміст зображення з усіма вихідними характеристиками, дозволяючи робити оборотне редагування шару. Умовно смарт-об'єкт – це контейнер в якому зберігається будь-яка інформація. Під час трансформації контейнера, його вміст не змінюється.</w:t>
      </w:r>
    </w:p>
    <w:p w:rsidR="007A0AF5" w:rsidRPr="00817CB6" w:rsidRDefault="007A0AF5" w:rsidP="007A0AF5">
      <w:pPr>
        <w:jc w:val="both"/>
        <w:rPr>
          <w:rFonts w:cs="Arial"/>
          <w:szCs w:val="28"/>
        </w:rPr>
      </w:pPr>
      <w:r w:rsidRPr="00EF68E2">
        <w:rPr>
          <w:rFonts w:cs="Arial"/>
          <w:szCs w:val="28"/>
          <w:lang w:val="uk-UA"/>
        </w:rPr>
        <w:t xml:space="preserve">Для того, щоб перетворити звичайний шар в смарт-об’єкт, достатньо в меню палітри </w:t>
      </w:r>
      <w:r w:rsidRPr="00EF68E2">
        <w:rPr>
          <w:rFonts w:cs="Arial"/>
          <w:i/>
          <w:szCs w:val="28"/>
        </w:rPr>
        <w:t>Слои</w:t>
      </w:r>
      <w:r w:rsidRPr="00EF68E2">
        <w:rPr>
          <w:rFonts w:cs="Arial"/>
          <w:szCs w:val="28"/>
          <w:lang w:val="uk-UA"/>
        </w:rPr>
        <w:t xml:space="preserve"> обрати команду </w:t>
      </w:r>
      <w:r w:rsidRPr="00EF68E2">
        <w:rPr>
          <w:rFonts w:cs="Arial"/>
          <w:i/>
          <w:szCs w:val="28"/>
        </w:rPr>
        <w:t>Преобразовать в смарт-объект</w:t>
      </w:r>
      <w:r w:rsidRPr="00EF68E2">
        <w:rPr>
          <w:rFonts w:cs="Arial"/>
          <w:szCs w:val="28"/>
        </w:rPr>
        <w:t>. На рис</w:t>
      </w:r>
      <w:r w:rsidR="00C14F4D">
        <w:rPr>
          <w:rFonts w:cs="Arial"/>
          <w:szCs w:val="28"/>
          <w:lang w:val="uk-UA"/>
        </w:rPr>
        <w:t xml:space="preserve"> </w:t>
      </w:r>
      <w:r w:rsidRPr="00EF68E2">
        <w:rPr>
          <w:rFonts w:cs="Arial"/>
          <w:szCs w:val="28"/>
        </w:rPr>
        <w:t>.</w:t>
      </w:r>
      <w:r w:rsidR="00C14F4D">
        <w:rPr>
          <w:rFonts w:cs="Arial"/>
          <w:szCs w:val="28"/>
          <w:lang w:val="uk-UA"/>
        </w:rPr>
        <w:t>8</w:t>
      </w:r>
      <w:r w:rsidRPr="00EF68E2">
        <w:rPr>
          <w:rFonts w:cs="Arial"/>
          <w:szCs w:val="28"/>
        </w:rPr>
        <w:t xml:space="preserve"> показана </w:t>
      </w:r>
      <w:r w:rsidRPr="00EF68E2">
        <w:rPr>
          <w:rFonts w:cs="Arial"/>
          <w:szCs w:val="28"/>
          <w:lang w:val="uk-UA"/>
        </w:rPr>
        <w:t xml:space="preserve">палітра </w:t>
      </w:r>
      <w:r w:rsidRPr="00EF68E2">
        <w:rPr>
          <w:rFonts w:cs="Arial"/>
          <w:i/>
          <w:szCs w:val="28"/>
        </w:rPr>
        <w:t>Слои</w:t>
      </w:r>
      <w:r w:rsidRPr="00EF68E2">
        <w:rPr>
          <w:rFonts w:cs="Arial"/>
          <w:szCs w:val="28"/>
          <w:lang w:val="uk-UA"/>
        </w:rPr>
        <w:t xml:space="preserve">, де шари </w:t>
      </w:r>
      <w:r w:rsidRPr="00EF68E2">
        <w:rPr>
          <w:rFonts w:cs="Arial"/>
          <w:i/>
          <w:szCs w:val="28"/>
          <w:lang w:val="uk-UA"/>
        </w:rPr>
        <w:t>Автобус</w:t>
      </w:r>
      <w:r w:rsidRPr="00EF68E2">
        <w:rPr>
          <w:rFonts w:cs="Arial"/>
          <w:szCs w:val="28"/>
          <w:lang w:val="uk-UA"/>
        </w:rPr>
        <w:t xml:space="preserve">, </w:t>
      </w:r>
      <w:r w:rsidRPr="00817CB6">
        <w:rPr>
          <w:rFonts w:cs="Arial"/>
          <w:i/>
          <w:szCs w:val="28"/>
        </w:rPr>
        <w:t>Мусоровоз</w:t>
      </w:r>
      <w:r w:rsidRPr="00EF68E2">
        <w:rPr>
          <w:rFonts w:cs="Arial"/>
          <w:szCs w:val="28"/>
          <w:lang w:val="uk-UA"/>
        </w:rPr>
        <w:t xml:space="preserve">, </w:t>
      </w:r>
      <w:r w:rsidRPr="00817CB6">
        <w:rPr>
          <w:rFonts w:cs="Arial"/>
          <w:i/>
          <w:szCs w:val="28"/>
        </w:rPr>
        <w:t>Пикап</w:t>
      </w:r>
      <w:r w:rsidRPr="00EF68E2">
        <w:rPr>
          <w:rFonts w:cs="Arial"/>
          <w:szCs w:val="28"/>
          <w:lang w:val="uk-UA"/>
        </w:rPr>
        <w:t xml:space="preserve"> є звичайними шарами, а шар </w:t>
      </w:r>
      <w:r w:rsidRPr="00817CB6">
        <w:rPr>
          <w:rFonts w:cs="Arial"/>
          <w:i/>
          <w:szCs w:val="28"/>
        </w:rPr>
        <w:t>Ниссан</w:t>
      </w:r>
      <w:r w:rsidRPr="00EF68E2">
        <w:rPr>
          <w:rFonts w:cs="Arial"/>
          <w:szCs w:val="28"/>
          <w:lang w:val="uk-UA"/>
        </w:rPr>
        <w:t xml:space="preserve"> перетворено на смарт-об’єкт.</w:t>
      </w:r>
    </w:p>
    <w:p w:rsidR="007A0AF5" w:rsidRPr="00EF68E2" w:rsidRDefault="007A0AF5" w:rsidP="002C648B">
      <w:pPr>
        <w:ind w:firstLine="0"/>
        <w:jc w:val="center"/>
        <w:rPr>
          <w:rFonts w:cs="Arial"/>
          <w:szCs w:val="28"/>
          <w:lang w:val="uk-UA"/>
        </w:rPr>
      </w:pPr>
      <w:r w:rsidRPr="00EF68E2">
        <w:rPr>
          <w:noProof/>
          <w:lang w:eastAsia="ru-RU"/>
        </w:rPr>
        <w:drawing>
          <wp:inline distT="0" distB="0" distL="0" distR="0">
            <wp:extent cx="1542197" cy="1794789"/>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25" cstate="print">
                      <a:extLst>
                        <a:ext uri="{28A0092B-C50C-407E-A947-70E740481C1C}">
                          <a14:useLocalDpi xmlns:a14="http://schemas.microsoft.com/office/drawing/2010/main" val="0"/>
                        </a:ext>
                      </a:extLst>
                    </a:blip>
                    <a:srcRect l="65678" t="16794" r="6775" b="21130"/>
                    <a:stretch>
                      <a:fillRect/>
                    </a:stretch>
                  </pic:blipFill>
                  <pic:spPr bwMode="auto">
                    <a:xfrm>
                      <a:off x="0" y="0"/>
                      <a:ext cx="1549714" cy="1803537"/>
                    </a:xfrm>
                    <a:prstGeom prst="rect">
                      <a:avLst/>
                    </a:prstGeom>
                    <a:noFill/>
                    <a:ln>
                      <a:noFill/>
                    </a:ln>
                  </pic:spPr>
                </pic:pic>
              </a:graphicData>
            </a:graphic>
          </wp:inline>
        </w:drawing>
      </w:r>
    </w:p>
    <w:p w:rsidR="007A0AF5" w:rsidRPr="00EF68E2" w:rsidRDefault="007A0AF5" w:rsidP="002C648B">
      <w:pPr>
        <w:spacing w:before="120" w:after="240"/>
        <w:ind w:firstLine="0"/>
        <w:jc w:val="center"/>
        <w:rPr>
          <w:rFonts w:cs="Arial"/>
          <w:szCs w:val="28"/>
          <w:lang w:val="uk-UA"/>
        </w:rPr>
      </w:pPr>
      <w:r w:rsidRPr="00EF68E2">
        <w:rPr>
          <w:rFonts w:cs="Arial"/>
          <w:szCs w:val="28"/>
          <w:lang w:val="uk-UA"/>
        </w:rPr>
        <w:lastRenderedPageBreak/>
        <w:t xml:space="preserve">Рис. </w:t>
      </w:r>
      <w:r w:rsidR="00C14F4D">
        <w:rPr>
          <w:rFonts w:cs="Arial"/>
          <w:szCs w:val="28"/>
          <w:lang w:val="uk-UA"/>
        </w:rPr>
        <w:t>8</w:t>
      </w:r>
      <w:r w:rsidRPr="00EF68E2">
        <w:rPr>
          <w:rFonts w:cs="Arial"/>
          <w:szCs w:val="28"/>
          <w:lang w:val="uk-UA"/>
        </w:rPr>
        <w:t xml:space="preserve">. </w:t>
      </w:r>
      <w:r w:rsidRPr="00817CB6">
        <w:rPr>
          <w:rFonts w:cs="Arial"/>
          <w:b/>
          <w:szCs w:val="28"/>
          <w:lang w:val="uk-UA"/>
        </w:rPr>
        <w:t xml:space="preserve">Палітра </w:t>
      </w:r>
      <w:r w:rsidRPr="002C648B">
        <w:rPr>
          <w:rFonts w:cs="Arial"/>
          <w:b/>
          <w:i/>
          <w:szCs w:val="28"/>
        </w:rPr>
        <w:t>Слои</w:t>
      </w:r>
      <w:r w:rsidR="00817CB6" w:rsidRPr="00817CB6">
        <w:rPr>
          <w:rFonts w:cs="Arial"/>
          <w:b/>
          <w:szCs w:val="28"/>
          <w:lang w:val="uk-UA"/>
        </w:rPr>
        <w:t xml:space="preserve"> з шарами і смарт-об’єктом</w:t>
      </w:r>
    </w:p>
    <w:p w:rsidR="007A0AF5" w:rsidRPr="00EF68E2" w:rsidRDefault="007A0AF5" w:rsidP="007A0AF5">
      <w:pPr>
        <w:jc w:val="both"/>
        <w:rPr>
          <w:rFonts w:cs="Arial"/>
          <w:szCs w:val="28"/>
          <w:lang w:val="uk-UA"/>
        </w:rPr>
      </w:pPr>
      <w:r w:rsidRPr="00EF68E2">
        <w:rPr>
          <w:rFonts w:cs="Arial"/>
          <w:szCs w:val="28"/>
          <w:lang w:val="uk-UA"/>
        </w:rPr>
        <w:t xml:space="preserve">Додав до стандартних шарів, текстових шарів, та смарт-об’єктів маску шара або векторну маску, то шари набувають нові властивості – </w:t>
      </w:r>
      <w:r w:rsidRPr="00EF68E2">
        <w:rPr>
          <w:rFonts w:cs="Arial"/>
          <w:i/>
          <w:szCs w:val="28"/>
          <w:lang w:val="uk-UA"/>
        </w:rPr>
        <w:t>Положення шар-маски</w:t>
      </w:r>
      <w:r w:rsidRPr="00EF68E2">
        <w:rPr>
          <w:rFonts w:cs="Arial"/>
          <w:szCs w:val="28"/>
          <w:lang w:val="uk-UA"/>
        </w:rPr>
        <w:t xml:space="preserve"> та </w:t>
      </w:r>
      <w:r w:rsidRPr="00EF68E2">
        <w:rPr>
          <w:rFonts w:cs="Arial"/>
          <w:i/>
          <w:szCs w:val="28"/>
          <w:lang w:val="uk-UA"/>
        </w:rPr>
        <w:t>Включити шар-маску</w:t>
      </w:r>
      <w:r w:rsidRPr="00EF68E2">
        <w:rPr>
          <w:rFonts w:cs="Arial"/>
          <w:szCs w:val="28"/>
          <w:lang w:val="uk-UA"/>
        </w:rPr>
        <w:t xml:space="preserve">. Положення маски задає кадри для приховування частини шару, під яким виявляється фоновий шар. </w:t>
      </w:r>
    </w:p>
    <w:p w:rsidR="007A0AF5" w:rsidRPr="00EF68E2" w:rsidRDefault="007A0AF5" w:rsidP="007A0AF5">
      <w:pPr>
        <w:jc w:val="both"/>
        <w:rPr>
          <w:rFonts w:cs="Arial"/>
          <w:szCs w:val="28"/>
          <w:lang w:val="uk-UA"/>
        </w:rPr>
      </w:pPr>
      <w:r w:rsidRPr="00EF68E2">
        <w:rPr>
          <w:rFonts w:cs="Arial"/>
          <w:szCs w:val="28"/>
          <w:lang w:val="uk-UA"/>
        </w:rPr>
        <w:t>5. Етап створення анімації</w:t>
      </w:r>
    </w:p>
    <w:p w:rsidR="007A0AF5" w:rsidRPr="00EF68E2" w:rsidRDefault="007A0AF5" w:rsidP="007A0AF5">
      <w:pPr>
        <w:jc w:val="both"/>
        <w:rPr>
          <w:rFonts w:cs="Arial"/>
          <w:szCs w:val="28"/>
          <w:lang w:val="uk-UA"/>
        </w:rPr>
      </w:pPr>
      <w:r w:rsidRPr="00EF68E2">
        <w:rPr>
          <w:rFonts w:cs="Arial"/>
          <w:szCs w:val="28"/>
          <w:lang w:val="uk-UA"/>
        </w:rPr>
        <w:t>5.1 Підготовка</w:t>
      </w:r>
    </w:p>
    <w:p w:rsidR="007A0AF5" w:rsidRPr="00EF68E2" w:rsidRDefault="007A0AF5" w:rsidP="00817CB6">
      <w:pPr>
        <w:jc w:val="both"/>
        <w:rPr>
          <w:rFonts w:cs="Arial"/>
          <w:szCs w:val="28"/>
          <w:lang w:val="uk-UA"/>
        </w:rPr>
      </w:pPr>
      <w:r w:rsidRPr="00EF68E2">
        <w:rPr>
          <w:rFonts w:cs="Arial"/>
          <w:szCs w:val="28"/>
          <w:lang w:val="uk-UA"/>
        </w:rPr>
        <w:t xml:space="preserve">Отже, всі файли вже завантажені в один документ у вигляді шарів. Палітра </w:t>
      </w:r>
      <w:r w:rsidRPr="00EF68E2">
        <w:rPr>
          <w:rFonts w:cs="Arial"/>
          <w:i/>
          <w:szCs w:val="28"/>
          <w:lang w:val="uk-UA"/>
        </w:rPr>
        <w:t xml:space="preserve">Шкала </w:t>
      </w:r>
      <w:r w:rsidRPr="00EF68E2">
        <w:rPr>
          <w:rFonts w:cs="Arial"/>
          <w:i/>
          <w:szCs w:val="28"/>
        </w:rPr>
        <w:t>времени</w:t>
      </w:r>
      <w:r w:rsidRPr="00EF68E2">
        <w:rPr>
          <w:rFonts w:cs="Arial"/>
          <w:szCs w:val="28"/>
          <w:lang w:val="uk-UA"/>
        </w:rPr>
        <w:t xml:space="preserve"> відкрита і до неї автоматично додані шари, які є у документі. </w:t>
      </w:r>
    </w:p>
    <w:p w:rsidR="007A0AF5" w:rsidRPr="00EF68E2" w:rsidRDefault="007A0AF5" w:rsidP="00817CB6">
      <w:pPr>
        <w:jc w:val="both"/>
        <w:rPr>
          <w:rFonts w:cs="Arial"/>
          <w:szCs w:val="28"/>
          <w:lang w:val="uk-UA"/>
        </w:rPr>
      </w:pPr>
      <w:r w:rsidRPr="00EF68E2">
        <w:rPr>
          <w:rFonts w:cs="Arial"/>
          <w:szCs w:val="28"/>
          <w:lang w:val="uk-UA"/>
        </w:rPr>
        <w:t>Необхідно анімувати вуличний рух. Хай автобус і Ніссан виїжджають справа, а сміттєвоз і пікап – зліва. Автобус робить коротку зупинку для того, щоб забрати пасажирів і потім продовжує рух. Анімація циклічно повторюється. Зберегти анімацію розм</w:t>
      </w:r>
      <w:r w:rsidR="00817CB6">
        <w:rPr>
          <w:rFonts w:cs="Arial"/>
          <w:szCs w:val="28"/>
          <w:lang w:val="uk-UA"/>
        </w:rPr>
        <w:t>і</w:t>
      </w:r>
      <w:r w:rsidRPr="00EF68E2">
        <w:rPr>
          <w:rFonts w:cs="Arial"/>
          <w:szCs w:val="28"/>
          <w:lang w:val="uk-UA"/>
        </w:rPr>
        <w:t xml:space="preserve">ром 1280х720 необхідно у популярному форматі </w:t>
      </w:r>
      <w:r w:rsidRPr="00EF68E2">
        <w:rPr>
          <w:rFonts w:cs="Arial"/>
          <w:szCs w:val="28"/>
          <w:lang w:val="en-US"/>
        </w:rPr>
        <w:t>MP</w:t>
      </w:r>
      <w:r w:rsidRPr="00EF68E2">
        <w:rPr>
          <w:rFonts w:cs="Arial"/>
          <w:szCs w:val="28"/>
          <w:lang w:val="uk-UA"/>
        </w:rPr>
        <w:t>4</w:t>
      </w:r>
      <w:r w:rsidRPr="00EF68E2">
        <w:rPr>
          <w:rFonts w:cs="Arial"/>
          <w:szCs w:val="28"/>
        </w:rPr>
        <w:t> </w:t>
      </w:r>
      <w:r w:rsidRPr="00EF68E2">
        <w:rPr>
          <w:rFonts w:cs="Arial"/>
          <w:szCs w:val="28"/>
          <w:lang w:val="uk-UA"/>
        </w:rPr>
        <w:t>– медіаконтейнері, який використовується для пакування цифрових відео- і аудіопотоків та субтитрів.</w:t>
      </w:r>
    </w:p>
    <w:p w:rsidR="007A0AF5" w:rsidRPr="00EF68E2" w:rsidRDefault="007A0AF5" w:rsidP="007A0AF5">
      <w:pPr>
        <w:jc w:val="both"/>
        <w:rPr>
          <w:rFonts w:cs="Arial"/>
          <w:szCs w:val="28"/>
          <w:lang w:val="uk-UA"/>
        </w:rPr>
      </w:pPr>
      <w:r w:rsidRPr="00EF68E2">
        <w:rPr>
          <w:rFonts w:cs="Arial"/>
          <w:szCs w:val="28"/>
          <w:lang w:val="uk-UA"/>
        </w:rPr>
        <w:t xml:space="preserve">За сюжетом перші </w:t>
      </w:r>
      <w:r w:rsidR="00817CB6" w:rsidRPr="00EF68E2">
        <w:rPr>
          <w:rFonts w:cs="Arial"/>
          <w:szCs w:val="28"/>
          <w:lang w:val="uk-UA"/>
        </w:rPr>
        <w:t>пів секунди</w:t>
      </w:r>
      <w:r w:rsidRPr="00EF68E2">
        <w:rPr>
          <w:rFonts w:cs="Arial"/>
          <w:szCs w:val="28"/>
          <w:lang w:val="uk-UA"/>
        </w:rPr>
        <w:t xml:space="preserve"> нічого не відбувається. Тому зрушимо начало всіх доріжок на 15 фреймів. Використовуючи відповідні шари на палітрі шарів перемістимо Автобус та Ніссан за правий край сцени (шар </w:t>
      </w:r>
      <w:r w:rsidRPr="00EF68E2">
        <w:rPr>
          <w:rFonts w:cs="Arial"/>
          <w:i/>
          <w:szCs w:val="28"/>
          <w:lang w:val="uk-UA"/>
        </w:rPr>
        <w:t>Вулиця</w:t>
      </w:r>
      <w:r w:rsidRPr="00EF68E2">
        <w:rPr>
          <w:rFonts w:cs="Arial"/>
          <w:szCs w:val="28"/>
          <w:lang w:val="uk-UA"/>
        </w:rPr>
        <w:t>), а сміттєвоз і пікап – за лівий. Потім відкриємо властивості шарів для всіх автомобілів</w:t>
      </w:r>
    </w:p>
    <w:p w:rsidR="007A0AF5" w:rsidRPr="00EF68E2" w:rsidRDefault="007A0AF5" w:rsidP="007A0AF5">
      <w:pPr>
        <w:jc w:val="both"/>
        <w:rPr>
          <w:rFonts w:cs="Arial"/>
          <w:szCs w:val="28"/>
          <w:lang w:val="uk-UA"/>
        </w:rPr>
      </w:pPr>
      <w:r w:rsidRPr="00EF68E2">
        <w:rPr>
          <w:rFonts w:cs="Arial"/>
          <w:szCs w:val="28"/>
          <w:lang w:val="uk-UA"/>
        </w:rPr>
        <w:t>5.2. Створення анімації.</w:t>
      </w:r>
    </w:p>
    <w:p w:rsidR="007A0AF5" w:rsidRPr="00EF68E2" w:rsidRDefault="007A0AF5" w:rsidP="007A0AF5">
      <w:pPr>
        <w:jc w:val="both"/>
        <w:rPr>
          <w:rFonts w:cs="Arial"/>
          <w:szCs w:val="28"/>
          <w:lang w:val="uk-UA"/>
        </w:rPr>
      </w:pPr>
      <w:r w:rsidRPr="00EF68E2">
        <w:rPr>
          <w:rFonts w:cs="Arial"/>
          <w:szCs w:val="28"/>
          <w:lang w:val="uk-UA"/>
        </w:rPr>
        <w:t xml:space="preserve">Першим рухається автобус. </w:t>
      </w:r>
      <w:r w:rsidRPr="00EF68E2">
        <w:rPr>
          <w:rFonts w:cs="Arial"/>
          <w:i/>
          <w:szCs w:val="28"/>
          <w:lang w:val="uk-UA"/>
        </w:rPr>
        <w:t>Індикатор поточного часу</w:t>
      </w:r>
      <w:r w:rsidRPr="00EF68E2">
        <w:rPr>
          <w:rFonts w:cs="Arial"/>
          <w:szCs w:val="28"/>
          <w:lang w:val="uk-UA"/>
        </w:rPr>
        <w:t xml:space="preserve"> встановлюємо на початок його доріжки і за допомогою палітри </w:t>
      </w:r>
      <w:r w:rsidRPr="00EF68E2">
        <w:rPr>
          <w:rFonts w:cs="Arial"/>
          <w:i/>
          <w:szCs w:val="28"/>
        </w:rPr>
        <w:t>Слои</w:t>
      </w:r>
      <w:r w:rsidRPr="00EF68E2">
        <w:rPr>
          <w:rFonts w:cs="Arial"/>
          <w:szCs w:val="28"/>
          <w:lang w:val="uk-UA"/>
        </w:rPr>
        <w:t xml:space="preserve"> переміщуємо автобус на правий край сцени. Клацанням на значку секундоміра у рядку </w:t>
      </w:r>
      <w:r w:rsidRPr="00EF68E2">
        <w:rPr>
          <w:rFonts w:cs="Arial"/>
          <w:i/>
          <w:szCs w:val="28"/>
        </w:rPr>
        <w:t>Позиция</w:t>
      </w:r>
      <w:r w:rsidRPr="00EF68E2">
        <w:rPr>
          <w:rFonts w:cs="Arial"/>
          <w:i/>
          <w:szCs w:val="28"/>
          <w:lang w:val="uk-UA"/>
        </w:rPr>
        <w:t xml:space="preserve"> </w:t>
      </w:r>
      <w:r w:rsidRPr="00EF68E2">
        <w:rPr>
          <w:rFonts w:cs="Arial"/>
          <w:szCs w:val="28"/>
          <w:lang w:val="uk-UA"/>
        </w:rPr>
        <w:t xml:space="preserve">формується перший ключовий кадр для автобуса. Також клацанням на значкам секундоміра у рядку </w:t>
      </w:r>
      <w:r w:rsidRPr="00EF68E2">
        <w:rPr>
          <w:rFonts w:cs="Arial"/>
          <w:i/>
          <w:szCs w:val="28"/>
        </w:rPr>
        <w:t>Позиция</w:t>
      </w:r>
      <w:r w:rsidRPr="00EF68E2">
        <w:rPr>
          <w:rFonts w:cs="Arial"/>
          <w:szCs w:val="28"/>
          <w:lang w:val="uk-UA"/>
        </w:rPr>
        <w:t xml:space="preserve"> на шарах</w:t>
      </w:r>
      <w:r w:rsidRPr="00EF68E2">
        <w:rPr>
          <w:rFonts w:cs="Arial"/>
          <w:i/>
          <w:szCs w:val="28"/>
          <w:lang w:val="uk-UA"/>
        </w:rPr>
        <w:t xml:space="preserve"> </w:t>
      </w:r>
      <w:r w:rsidRPr="00EF68E2">
        <w:rPr>
          <w:rFonts w:cs="Arial"/>
          <w:szCs w:val="28"/>
          <w:lang w:val="uk-UA"/>
        </w:rPr>
        <w:t>інших автомобілів для них формуються перші ключові кадри, фіксуя автомобілі на початкових місцях.</w:t>
      </w:r>
    </w:p>
    <w:p w:rsidR="007A0AF5" w:rsidRPr="00EF68E2" w:rsidRDefault="007A0AF5" w:rsidP="007A0AF5">
      <w:pPr>
        <w:jc w:val="both"/>
        <w:rPr>
          <w:rFonts w:cs="Arial"/>
          <w:szCs w:val="28"/>
          <w:lang w:val="uk-UA"/>
        </w:rPr>
      </w:pPr>
      <w:r w:rsidRPr="00EF68E2">
        <w:rPr>
          <w:rFonts w:cs="Arial"/>
          <w:szCs w:val="28"/>
          <w:lang w:val="uk-UA"/>
        </w:rPr>
        <w:t xml:space="preserve">Потім </w:t>
      </w:r>
      <w:r w:rsidRPr="00EF68E2">
        <w:rPr>
          <w:rFonts w:cs="Arial"/>
          <w:i/>
          <w:szCs w:val="28"/>
          <w:lang w:val="uk-UA"/>
        </w:rPr>
        <w:t>Індикатор поточного часу</w:t>
      </w:r>
      <w:r w:rsidRPr="00EF68E2">
        <w:rPr>
          <w:rFonts w:cs="Arial"/>
          <w:szCs w:val="28"/>
          <w:lang w:val="uk-UA"/>
        </w:rPr>
        <w:t xml:space="preserve"> переміщується ще на 1 сек далі, а автобус повністю переміщується («виїжджає») на сцену. Автоматично формується другий ключовий кадр для автобуса. Також автоматично сформувались проміжні кадри. Доцільно посувати </w:t>
      </w:r>
      <w:r w:rsidRPr="00EF68E2">
        <w:rPr>
          <w:rFonts w:cs="Arial"/>
          <w:i/>
          <w:szCs w:val="28"/>
          <w:lang w:val="uk-UA"/>
        </w:rPr>
        <w:t>Індикатор поточного часу</w:t>
      </w:r>
      <w:r w:rsidRPr="00EF68E2">
        <w:rPr>
          <w:rFonts w:cs="Arial"/>
          <w:szCs w:val="28"/>
          <w:lang w:val="uk-UA"/>
        </w:rPr>
        <w:t xml:space="preserve"> між першим і другим ключовими кадрами і прослідкувати, як </w:t>
      </w:r>
      <w:r w:rsidRPr="00EF68E2">
        <w:rPr>
          <w:rFonts w:cs="Arial"/>
          <w:szCs w:val="28"/>
          <w:lang w:val="uk-UA"/>
        </w:rPr>
        <w:lastRenderedPageBreak/>
        <w:t>виїжджає Автобус. Якщо для інших автомобілів зробити будь-які переміщення, то для них також будуть сформовані другі ключові кадри.</w:t>
      </w:r>
    </w:p>
    <w:p w:rsidR="007A0AF5" w:rsidRPr="00EF68E2" w:rsidRDefault="007A0AF5" w:rsidP="007A0AF5">
      <w:pPr>
        <w:jc w:val="both"/>
        <w:rPr>
          <w:rFonts w:cs="Arial"/>
          <w:szCs w:val="28"/>
          <w:lang w:val="uk-UA"/>
        </w:rPr>
      </w:pPr>
      <w:r w:rsidRPr="00EF68E2">
        <w:rPr>
          <w:rFonts w:cs="Arial"/>
          <w:szCs w:val="28"/>
          <w:lang w:val="uk-UA"/>
        </w:rPr>
        <w:t xml:space="preserve">Далі дії повторюються. </w:t>
      </w:r>
      <w:r w:rsidRPr="00EF68E2">
        <w:rPr>
          <w:rFonts w:cs="Arial"/>
          <w:i/>
          <w:szCs w:val="28"/>
          <w:lang w:val="uk-UA"/>
        </w:rPr>
        <w:t>Індикатор поточного часу</w:t>
      </w:r>
      <w:r w:rsidRPr="00EF68E2">
        <w:rPr>
          <w:rFonts w:cs="Arial"/>
          <w:szCs w:val="28"/>
          <w:lang w:val="uk-UA"/>
        </w:rPr>
        <w:t xml:space="preserve"> пересувається на наступний час, а всі автомобілі розміщуються на тих позиціях, які були заплановані за сюжетом. Зупинка Автобуса робиться так – </w:t>
      </w:r>
      <w:r w:rsidRPr="00EF68E2">
        <w:rPr>
          <w:rFonts w:cs="Arial"/>
          <w:i/>
          <w:szCs w:val="28"/>
          <w:lang w:val="uk-UA"/>
        </w:rPr>
        <w:t>Індикатор поточного часу</w:t>
      </w:r>
      <w:r w:rsidRPr="00EF68E2">
        <w:rPr>
          <w:rFonts w:cs="Arial"/>
          <w:szCs w:val="28"/>
          <w:lang w:val="uk-UA"/>
        </w:rPr>
        <w:t xml:space="preserve"> пересувається на наступний час, а позиція Автобуса не змінюється, або змінюється, але незначно.</w:t>
      </w:r>
    </w:p>
    <w:p w:rsidR="007A0AF5" w:rsidRPr="00EF68E2" w:rsidRDefault="007A0AF5" w:rsidP="007A0AF5">
      <w:pPr>
        <w:jc w:val="both"/>
        <w:rPr>
          <w:rFonts w:cs="Arial"/>
          <w:szCs w:val="28"/>
        </w:rPr>
      </w:pPr>
      <w:r w:rsidRPr="00EF68E2">
        <w:rPr>
          <w:rFonts w:cs="Arial"/>
          <w:szCs w:val="28"/>
          <w:lang w:val="uk-UA"/>
        </w:rPr>
        <w:t xml:space="preserve">На рис. </w:t>
      </w:r>
      <w:r w:rsidR="00C14F4D">
        <w:rPr>
          <w:rFonts w:cs="Arial"/>
          <w:szCs w:val="28"/>
          <w:lang w:val="uk-UA"/>
        </w:rPr>
        <w:t>9</w:t>
      </w:r>
      <w:r w:rsidRPr="00EF68E2">
        <w:rPr>
          <w:rFonts w:cs="Arial"/>
          <w:szCs w:val="28"/>
          <w:lang w:val="uk-UA"/>
        </w:rPr>
        <w:t xml:space="preserve">. показано вікно програми </w:t>
      </w:r>
      <w:r w:rsidRPr="00EF68E2">
        <w:rPr>
          <w:rFonts w:cs="Arial"/>
          <w:szCs w:val="28"/>
          <w:lang w:val="en-US"/>
        </w:rPr>
        <w:t>Photoshop</w:t>
      </w:r>
      <w:r w:rsidRPr="00EF68E2">
        <w:rPr>
          <w:rFonts w:cs="Arial"/>
          <w:szCs w:val="28"/>
        </w:rPr>
        <w:t xml:space="preserve"> </w:t>
      </w:r>
      <w:r w:rsidRPr="00EF68E2">
        <w:rPr>
          <w:rFonts w:cs="Arial"/>
          <w:szCs w:val="28"/>
          <w:lang w:val="uk-UA"/>
        </w:rPr>
        <w:t xml:space="preserve">з палітрами </w:t>
      </w:r>
      <w:r w:rsidRPr="00EF68E2">
        <w:rPr>
          <w:rFonts w:cs="Arial"/>
          <w:i/>
          <w:szCs w:val="28"/>
        </w:rPr>
        <w:t xml:space="preserve">Слои </w:t>
      </w:r>
      <w:r w:rsidRPr="00EF68E2">
        <w:rPr>
          <w:rFonts w:cs="Arial"/>
          <w:szCs w:val="28"/>
          <w:lang w:val="uk-UA"/>
        </w:rPr>
        <w:t xml:space="preserve">и </w:t>
      </w:r>
      <w:r w:rsidRPr="00EF68E2">
        <w:rPr>
          <w:rFonts w:cs="Arial"/>
          <w:i/>
          <w:szCs w:val="28"/>
        </w:rPr>
        <w:t>Шкала времени</w:t>
      </w:r>
      <w:r w:rsidRPr="00EF68E2">
        <w:rPr>
          <w:rFonts w:cs="Arial"/>
          <w:i/>
          <w:szCs w:val="28"/>
          <w:lang w:val="uk-UA"/>
        </w:rPr>
        <w:t xml:space="preserve">, </w:t>
      </w:r>
      <w:r w:rsidRPr="00EF68E2">
        <w:rPr>
          <w:rFonts w:cs="Arial"/>
          <w:szCs w:val="28"/>
          <w:lang w:val="uk-UA"/>
        </w:rPr>
        <w:t xml:space="preserve">зафіксоване на дному з ключових кадрів. </w:t>
      </w:r>
    </w:p>
    <w:p w:rsidR="007A0AF5" w:rsidRPr="00EF68E2" w:rsidRDefault="007A0AF5" w:rsidP="007A0AF5">
      <w:pPr>
        <w:jc w:val="both"/>
        <w:rPr>
          <w:rFonts w:cs="Arial"/>
          <w:szCs w:val="28"/>
          <w:lang w:val="uk-UA"/>
        </w:rPr>
      </w:pPr>
      <w:r w:rsidRPr="00EF68E2">
        <w:rPr>
          <w:rFonts w:cs="Arial"/>
          <w:szCs w:val="28"/>
          <w:lang w:val="uk-UA"/>
        </w:rPr>
        <w:t xml:space="preserve">Після закінчення можна відредагувати анімацію. Якщо автомобілі рухаються неприродно, ривками, неправомірно, то при необхідності можна ключові кадри переміщати та видаляти, клацнувши на ньому правою кнопкою миші і вибрав відповідний пункт контекстного меню. Також можна змінити положення об’єктів на шарах для ключових кадрів. </w:t>
      </w:r>
    </w:p>
    <w:p w:rsidR="007A0AF5" w:rsidRPr="00EF68E2" w:rsidRDefault="007A0AF5" w:rsidP="007A0AF5">
      <w:pPr>
        <w:jc w:val="both"/>
        <w:rPr>
          <w:rFonts w:cs="Arial"/>
          <w:szCs w:val="28"/>
          <w:lang w:val="uk-UA"/>
        </w:rPr>
      </w:pPr>
      <w:r w:rsidRPr="00EF68E2">
        <w:rPr>
          <w:rFonts w:cs="Arial"/>
          <w:szCs w:val="28"/>
          <w:lang w:val="uk-UA"/>
        </w:rPr>
        <w:t>Для більш природного відео були додана тричі продубльована звукова доріжка із записом звуку автомобілів, що рухаються. Доріжки були синхронізовані за часом з появою у кадрі автомобілів.</w:t>
      </w:r>
    </w:p>
    <w:p w:rsidR="007A0AF5" w:rsidRPr="00EF68E2" w:rsidRDefault="007A0AF5" w:rsidP="00240107">
      <w:pPr>
        <w:ind w:firstLine="0"/>
        <w:jc w:val="both"/>
        <w:rPr>
          <w:rFonts w:cs="Arial"/>
          <w:szCs w:val="28"/>
          <w:lang w:val="uk-UA"/>
        </w:rPr>
      </w:pPr>
      <w:r w:rsidRPr="00EF68E2">
        <w:rPr>
          <w:noProof/>
          <w:lang w:eastAsia="ru-RU"/>
        </w:rPr>
        <w:lastRenderedPageBreak/>
        <w:drawing>
          <wp:inline distT="0" distB="0" distL="0" distR="0">
            <wp:extent cx="6113780" cy="5826760"/>
            <wp:effectExtent l="0" t="0" r="127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780" cy="5826760"/>
                    </a:xfrm>
                    <a:prstGeom prst="rect">
                      <a:avLst/>
                    </a:prstGeom>
                    <a:noFill/>
                    <a:ln>
                      <a:noFill/>
                    </a:ln>
                  </pic:spPr>
                </pic:pic>
              </a:graphicData>
            </a:graphic>
          </wp:inline>
        </w:drawing>
      </w:r>
    </w:p>
    <w:p w:rsidR="007A0AF5" w:rsidRPr="00EF68E2" w:rsidRDefault="007A0AF5" w:rsidP="005D2273">
      <w:pPr>
        <w:spacing w:before="120" w:after="120"/>
        <w:ind w:firstLine="0"/>
        <w:jc w:val="center"/>
        <w:rPr>
          <w:rFonts w:cs="Arial"/>
          <w:szCs w:val="28"/>
          <w:lang w:val="uk-UA"/>
        </w:rPr>
      </w:pPr>
      <w:r w:rsidRPr="00EF68E2">
        <w:rPr>
          <w:rFonts w:cs="Arial"/>
          <w:szCs w:val="28"/>
          <w:lang w:val="uk-UA"/>
        </w:rPr>
        <w:t xml:space="preserve">Рис. </w:t>
      </w:r>
      <w:r w:rsidR="00C14F4D">
        <w:rPr>
          <w:rFonts w:cs="Arial"/>
          <w:szCs w:val="28"/>
          <w:lang w:val="uk-UA"/>
        </w:rPr>
        <w:t>9</w:t>
      </w:r>
      <w:r w:rsidRPr="00EF68E2">
        <w:rPr>
          <w:rFonts w:cs="Arial"/>
          <w:szCs w:val="28"/>
          <w:lang w:val="uk-UA"/>
        </w:rPr>
        <w:t xml:space="preserve">. </w:t>
      </w:r>
      <w:r w:rsidRPr="005D2273">
        <w:rPr>
          <w:rFonts w:cs="Arial"/>
          <w:b/>
          <w:szCs w:val="28"/>
          <w:lang w:val="uk-UA"/>
        </w:rPr>
        <w:t>Палітри під час створення анімації</w:t>
      </w:r>
    </w:p>
    <w:p w:rsidR="007A0AF5" w:rsidRPr="00EF68E2" w:rsidRDefault="007A0AF5" w:rsidP="0027595C">
      <w:pPr>
        <w:spacing w:before="240" w:after="120"/>
        <w:rPr>
          <w:rFonts w:cs="Arial"/>
          <w:b/>
          <w:szCs w:val="28"/>
          <w:lang w:val="uk-UA"/>
        </w:rPr>
      </w:pPr>
      <w:r w:rsidRPr="00EF68E2">
        <w:rPr>
          <w:rFonts w:cs="Arial"/>
          <w:b/>
          <w:szCs w:val="28"/>
          <w:lang w:val="uk-UA"/>
        </w:rPr>
        <w:t>Збереження анімації</w:t>
      </w:r>
    </w:p>
    <w:p w:rsidR="007A0AF5" w:rsidRPr="00EF68E2" w:rsidRDefault="007A0AF5" w:rsidP="007A0AF5">
      <w:pPr>
        <w:jc w:val="both"/>
        <w:rPr>
          <w:rFonts w:cs="Arial"/>
          <w:szCs w:val="28"/>
          <w:lang w:val="uk-UA"/>
        </w:rPr>
      </w:pPr>
      <w:r w:rsidRPr="00EF68E2">
        <w:rPr>
          <w:rFonts w:cs="Arial"/>
          <w:szCs w:val="28"/>
          <w:lang w:val="uk-UA"/>
        </w:rPr>
        <w:t xml:space="preserve">Збереження анімації як відео здійснюється за командою </w:t>
      </w:r>
      <w:r w:rsidRPr="00EF68E2">
        <w:rPr>
          <w:rFonts w:cs="Arial"/>
          <w:b/>
          <w:szCs w:val="28"/>
          <w:lang w:val="uk-UA"/>
        </w:rPr>
        <w:t>Файл-</w:t>
      </w:r>
      <w:r w:rsidRPr="00240107">
        <w:rPr>
          <w:rFonts w:cs="Arial"/>
          <w:b/>
          <w:szCs w:val="28"/>
          <w:lang w:val="uk-UA"/>
        </w:rPr>
        <w:t>Экспортировать-Экспорт видео</w:t>
      </w:r>
      <w:r w:rsidRPr="00EF68E2">
        <w:rPr>
          <w:rFonts w:cs="Arial"/>
          <w:b/>
          <w:szCs w:val="28"/>
          <w:lang w:val="uk-UA"/>
        </w:rPr>
        <w:t>…</w:t>
      </w:r>
      <w:r w:rsidRPr="00EF68E2">
        <w:rPr>
          <w:rFonts w:cs="Arial"/>
          <w:szCs w:val="28"/>
          <w:lang w:val="uk-UA"/>
        </w:rPr>
        <w:t xml:space="preserve"> </w:t>
      </w:r>
    </w:p>
    <w:p w:rsidR="007A0AF5" w:rsidRPr="00EF68E2" w:rsidRDefault="007A0AF5" w:rsidP="007A0AF5">
      <w:pPr>
        <w:jc w:val="both"/>
        <w:rPr>
          <w:rFonts w:cs="Arial"/>
          <w:szCs w:val="28"/>
          <w:lang w:val="uk-UA"/>
        </w:rPr>
      </w:pPr>
      <w:r w:rsidRPr="00EF68E2">
        <w:rPr>
          <w:rFonts w:cs="Arial"/>
          <w:szCs w:val="28"/>
          <w:lang w:val="uk-UA"/>
        </w:rPr>
        <w:t xml:space="preserve">У вікні </w:t>
      </w:r>
      <w:r w:rsidRPr="00240107">
        <w:rPr>
          <w:rFonts w:cs="Arial"/>
          <w:i/>
          <w:szCs w:val="28"/>
          <w:lang w:val="uk-UA"/>
        </w:rPr>
        <w:t>Экспорт видео</w:t>
      </w:r>
      <w:r w:rsidRPr="00EF68E2">
        <w:rPr>
          <w:rFonts w:cs="Arial"/>
          <w:szCs w:val="28"/>
          <w:lang w:val="uk-UA"/>
        </w:rPr>
        <w:t xml:space="preserve"> (рис. </w:t>
      </w:r>
      <w:r w:rsidR="00C14F4D">
        <w:rPr>
          <w:rFonts w:cs="Arial"/>
          <w:szCs w:val="28"/>
          <w:lang w:val="uk-UA"/>
        </w:rPr>
        <w:t>10</w:t>
      </w:r>
      <w:r w:rsidRPr="00EF68E2">
        <w:rPr>
          <w:rFonts w:cs="Arial"/>
          <w:szCs w:val="28"/>
          <w:lang w:val="uk-UA"/>
        </w:rPr>
        <w:t xml:space="preserve">) необхідно ввести указати вихідну папку, ім’я відео, обрати кодек </w:t>
      </w:r>
      <w:r w:rsidRPr="00EF68E2">
        <w:rPr>
          <w:rFonts w:cs="Arial"/>
          <w:szCs w:val="28"/>
          <w:lang w:val="en-US"/>
        </w:rPr>
        <w:t>H</w:t>
      </w:r>
      <w:r w:rsidRPr="00EF68E2">
        <w:rPr>
          <w:rFonts w:cs="Arial"/>
          <w:szCs w:val="28"/>
          <w:lang w:val="uk-UA"/>
        </w:rPr>
        <w:t xml:space="preserve">.264 у полі </w:t>
      </w:r>
      <w:r w:rsidRPr="00EF68E2">
        <w:rPr>
          <w:rFonts w:cs="Arial"/>
          <w:i/>
          <w:szCs w:val="28"/>
          <w:lang w:val="uk-UA"/>
        </w:rPr>
        <w:t>Формат</w:t>
      </w:r>
      <w:r w:rsidRPr="00EF68E2">
        <w:rPr>
          <w:rFonts w:cs="Arial"/>
          <w:sz w:val="26"/>
          <w:szCs w:val="28"/>
          <w:lang w:val="uk-UA"/>
        </w:rPr>
        <w:t xml:space="preserve"> – </w:t>
      </w:r>
      <w:r w:rsidRPr="00EF68E2">
        <w:rPr>
          <w:rFonts w:cs="Arial"/>
          <w:szCs w:val="28"/>
          <w:lang w:val="uk-UA"/>
        </w:rPr>
        <w:t>тип файлу (</w:t>
      </w:r>
      <w:r w:rsidRPr="00EF68E2">
        <w:rPr>
          <w:rFonts w:cs="Arial"/>
          <w:szCs w:val="28"/>
          <w:lang w:val="en-US"/>
        </w:rPr>
        <w:t>MP</w:t>
      </w:r>
      <w:r w:rsidRPr="00EF68E2">
        <w:rPr>
          <w:rFonts w:cs="Arial"/>
          <w:szCs w:val="28"/>
          <w:lang w:val="uk-UA"/>
        </w:rPr>
        <w:t xml:space="preserve">4) буде присвоєно автоматично, обрати, або ввести розмір відео в пікселях і натиснути кнопку </w:t>
      </w:r>
      <w:r w:rsidRPr="00240107">
        <w:rPr>
          <w:rFonts w:cs="Arial"/>
          <w:i/>
          <w:szCs w:val="28"/>
          <w:lang w:val="uk-UA"/>
        </w:rPr>
        <w:t>Ренд</w:t>
      </w:r>
      <w:r w:rsidR="00817CB6" w:rsidRPr="00240107">
        <w:rPr>
          <w:rFonts w:cs="Arial"/>
          <w:i/>
          <w:szCs w:val="28"/>
          <w:lang w:val="uk-UA"/>
        </w:rPr>
        <w:t>е</w:t>
      </w:r>
      <w:r w:rsidRPr="00240107">
        <w:rPr>
          <w:rFonts w:cs="Arial"/>
          <w:i/>
          <w:szCs w:val="28"/>
          <w:lang w:val="uk-UA"/>
        </w:rPr>
        <w:t>р</w:t>
      </w:r>
      <w:r w:rsidR="00817CB6" w:rsidRPr="00240107">
        <w:rPr>
          <w:rFonts w:cs="Arial"/>
          <w:i/>
          <w:szCs w:val="28"/>
          <w:lang w:val="uk-UA"/>
        </w:rPr>
        <w:t>и</w:t>
      </w:r>
      <w:r w:rsidRPr="00240107">
        <w:rPr>
          <w:rFonts w:cs="Arial"/>
          <w:i/>
          <w:szCs w:val="28"/>
          <w:lang w:val="uk-UA"/>
        </w:rPr>
        <w:t>нг</w:t>
      </w:r>
      <w:r w:rsidRPr="00EF68E2">
        <w:rPr>
          <w:rFonts w:cs="Arial"/>
          <w:i/>
          <w:szCs w:val="28"/>
          <w:lang w:val="uk-UA"/>
        </w:rPr>
        <w:t>.</w:t>
      </w:r>
    </w:p>
    <w:p w:rsidR="007A0AF5" w:rsidRPr="00EF68E2" w:rsidRDefault="007A0AF5" w:rsidP="007A0AF5">
      <w:pPr>
        <w:jc w:val="both"/>
        <w:rPr>
          <w:rFonts w:cs="Arial"/>
          <w:szCs w:val="28"/>
          <w:lang w:val="uk-UA"/>
        </w:rPr>
      </w:pPr>
      <w:r w:rsidRPr="00EF68E2">
        <w:rPr>
          <w:rFonts w:cs="Arial"/>
          <w:szCs w:val="28"/>
          <w:lang w:val="uk-UA"/>
        </w:rPr>
        <w:t xml:space="preserve">Для подальшою роботи над анімацією документ зберігається у форматі </w:t>
      </w:r>
      <w:r w:rsidRPr="00EF68E2">
        <w:rPr>
          <w:rFonts w:cs="Arial"/>
          <w:szCs w:val="28"/>
          <w:lang w:val="en-US"/>
        </w:rPr>
        <w:t>PSD</w:t>
      </w:r>
      <w:r w:rsidRPr="00EF68E2">
        <w:rPr>
          <w:rFonts w:cs="Arial"/>
          <w:szCs w:val="28"/>
        </w:rPr>
        <w:t>.</w:t>
      </w:r>
      <w:r w:rsidRPr="00EF68E2">
        <w:rPr>
          <w:rFonts w:cs="Arial"/>
          <w:szCs w:val="28"/>
          <w:lang w:val="uk-UA"/>
        </w:rPr>
        <w:t xml:space="preserve"> </w:t>
      </w:r>
    </w:p>
    <w:p w:rsidR="007A0AF5" w:rsidRPr="00EF68E2" w:rsidRDefault="007A0AF5" w:rsidP="005D2273">
      <w:pPr>
        <w:ind w:firstLine="0"/>
        <w:jc w:val="both"/>
        <w:rPr>
          <w:rFonts w:cs="Arial"/>
          <w:szCs w:val="28"/>
          <w:lang w:val="uk-UA"/>
        </w:rPr>
      </w:pPr>
      <w:r w:rsidRPr="00EF68E2">
        <w:rPr>
          <w:noProof/>
          <w:lang w:eastAsia="ru-RU"/>
        </w:rPr>
        <w:lastRenderedPageBreak/>
        <w:drawing>
          <wp:inline distT="0" distB="0" distL="0" distR="0">
            <wp:extent cx="6124575" cy="3263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4575" cy="3263900"/>
                    </a:xfrm>
                    <a:prstGeom prst="rect">
                      <a:avLst/>
                    </a:prstGeom>
                    <a:noFill/>
                    <a:ln>
                      <a:noFill/>
                    </a:ln>
                  </pic:spPr>
                </pic:pic>
              </a:graphicData>
            </a:graphic>
          </wp:inline>
        </w:drawing>
      </w:r>
    </w:p>
    <w:p w:rsidR="007A0AF5" w:rsidRPr="00EF68E2" w:rsidRDefault="007A0AF5" w:rsidP="005D2273">
      <w:pPr>
        <w:spacing w:before="120" w:after="240"/>
        <w:ind w:firstLine="0"/>
        <w:jc w:val="center"/>
        <w:rPr>
          <w:rFonts w:cs="Arial"/>
          <w:szCs w:val="28"/>
          <w:lang w:val="uk-UA"/>
        </w:rPr>
      </w:pPr>
      <w:r w:rsidRPr="00EF68E2">
        <w:rPr>
          <w:rFonts w:cs="Arial"/>
          <w:szCs w:val="28"/>
          <w:lang w:val="uk-UA"/>
        </w:rPr>
        <w:t xml:space="preserve">Рис. </w:t>
      </w:r>
      <w:r w:rsidR="00C14F4D">
        <w:rPr>
          <w:rFonts w:cs="Arial"/>
          <w:szCs w:val="28"/>
          <w:lang w:val="uk-UA"/>
        </w:rPr>
        <w:t>10</w:t>
      </w:r>
      <w:r w:rsidRPr="00EF68E2">
        <w:rPr>
          <w:rFonts w:cs="Arial"/>
          <w:b/>
          <w:szCs w:val="28"/>
          <w:lang w:val="uk-UA"/>
        </w:rPr>
        <w:t>. Вікно збереження анімації</w:t>
      </w:r>
    </w:p>
    <w:p w:rsidR="00276973" w:rsidRPr="005820A0" w:rsidRDefault="001B381D" w:rsidP="005820A0">
      <w:pPr>
        <w:pStyle w:val="1"/>
        <w:ind w:firstLine="0"/>
        <w:rPr>
          <w:rFonts w:eastAsia="Times New Roman"/>
          <w:b w:val="0"/>
          <w:lang w:val="uk-UA" w:eastAsia="ar-SA"/>
        </w:rPr>
      </w:pPr>
      <w:bookmarkStart w:id="18" w:name="_Toc511591508"/>
      <w:r w:rsidRPr="005820A0">
        <w:rPr>
          <w:rStyle w:val="10"/>
          <w:b/>
        </w:rPr>
        <w:t xml:space="preserve">Тема 10. </w:t>
      </w:r>
      <w:r w:rsidRPr="005D2273">
        <w:rPr>
          <w:rStyle w:val="10"/>
          <w:b/>
          <w:lang w:val="uk-UA"/>
        </w:rPr>
        <w:t>Технологія</w:t>
      </w:r>
      <w:r w:rsidRPr="005820A0">
        <w:rPr>
          <w:rFonts w:eastAsia="Times New Roman"/>
          <w:b w:val="0"/>
          <w:lang w:val="uk-UA" w:eastAsia="ar-SA"/>
        </w:rPr>
        <w:t xml:space="preserve"> </w:t>
      </w:r>
      <w:r w:rsidRPr="005820A0">
        <w:rPr>
          <w:rFonts w:eastAsia="Times New Roman"/>
          <w:lang w:val="uk-UA" w:eastAsia="ar-SA"/>
        </w:rPr>
        <w:t>підготовки зображень для Web</w:t>
      </w:r>
      <w:bookmarkEnd w:id="18"/>
    </w:p>
    <w:p w:rsidR="00881369" w:rsidRPr="00B07654" w:rsidRDefault="00881369" w:rsidP="005D2273">
      <w:pPr>
        <w:pStyle w:val="2"/>
        <w:ind w:firstLine="0"/>
        <w:rPr>
          <w:rFonts w:eastAsia="Times New Roman"/>
          <w:lang w:eastAsia="ar-SA"/>
        </w:rPr>
      </w:pPr>
      <w:bookmarkStart w:id="19" w:name="_Toc511591509"/>
      <w:r w:rsidRPr="00B07654">
        <w:rPr>
          <w:rFonts w:eastAsia="Times New Roman"/>
          <w:lang w:eastAsia="ar-SA"/>
        </w:rPr>
        <w:t xml:space="preserve">Самостійна робота № </w:t>
      </w:r>
      <w:r w:rsidR="00817CB6" w:rsidRPr="00B07654">
        <w:rPr>
          <w:rFonts w:eastAsia="Times New Roman"/>
          <w:lang w:eastAsia="ar-SA"/>
        </w:rPr>
        <w:t>5</w:t>
      </w:r>
      <w:r w:rsidRPr="00B07654">
        <w:rPr>
          <w:rFonts w:eastAsia="Times New Roman"/>
          <w:lang w:eastAsia="ar-SA"/>
        </w:rPr>
        <w:t xml:space="preserve">. </w:t>
      </w:r>
      <w:r w:rsidR="00D5263F">
        <w:rPr>
          <w:rFonts w:eastAsia="Times New Roman"/>
          <w:lang w:eastAsia="ar-SA"/>
        </w:rPr>
        <w:br/>
      </w:r>
      <w:r w:rsidR="000A320E" w:rsidRPr="00B07654">
        <w:rPr>
          <w:rFonts w:eastAsia="Times New Roman"/>
          <w:lang w:eastAsia="ar-SA"/>
        </w:rPr>
        <w:t>Автоматизація підготовки зображень</w:t>
      </w:r>
      <w:r w:rsidR="000A320E" w:rsidRPr="00B07654">
        <w:rPr>
          <w:rFonts w:eastAsia="Times New Roman"/>
          <w:lang w:eastAsia="ar-SA"/>
        </w:rPr>
        <w:br/>
        <w:t>для публікації в Інтернеті</w:t>
      </w:r>
      <w:bookmarkEnd w:id="19"/>
    </w:p>
    <w:p w:rsidR="00881369" w:rsidRPr="00B07654" w:rsidRDefault="00881369" w:rsidP="00B07654">
      <w:pPr>
        <w:rPr>
          <w:rFonts w:eastAsia="Times New Roman" w:cs="Arial"/>
          <w:bCs/>
          <w:color w:val="000000"/>
          <w:kern w:val="1"/>
          <w:szCs w:val="28"/>
          <w:lang w:val="uk-UA" w:eastAsia="ar-SA"/>
        </w:rPr>
      </w:pPr>
      <w:r w:rsidRPr="00B07654">
        <w:rPr>
          <w:rFonts w:eastAsia="Times New Roman" w:cs="Arial"/>
          <w:b/>
          <w:kern w:val="1"/>
          <w:szCs w:val="28"/>
          <w:lang w:val="uk-UA" w:eastAsia="ar-SA"/>
        </w:rPr>
        <w:t>Мета роботи:</w:t>
      </w:r>
      <w:r w:rsidRPr="00B07654">
        <w:rPr>
          <w:rFonts w:eastAsia="Times New Roman" w:cs="Arial"/>
          <w:kern w:val="1"/>
          <w:szCs w:val="28"/>
          <w:lang w:val="uk-UA" w:eastAsia="ar-SA"/>
        </w:rPr>
        <w:t xml:space="preserve"> </w:t>
      </w:r>
      <w:r w:rsidR="000A320E" w:rsidRPr="00B07654">
        <w:rPr>
          <w:rFonts w:cs="Arial"/>
          <w:szCs w:val="28"/>
          <w:lang w:val="uk-UA"/>
        </w:rPr>
        <w:t>отримати знання, вміння і навички розробки засобів автоматизації технологічних процесів обробки зображень</w:t>
      </w:r>
      <w:r w:rsidR="000A320E" w:rsidRPr="00B07654">
        <w:rPr>
          <w:rFonts w:eastAsia="Times New Roman" w:cs="Arial"/>
          <w:kern w:val="1"/>
          <w:szCs w:val="28"/>
          <w:lang w:val="uk-UA" w:eastAsia="ar-SA"/>
        </w:rPr>
        <w:t xml:space="preserve"> </w:t>
      </w:r>
      <w:r w:rsidR="000A320E" w:rsidRPr="00B07654">
        <w:rPr>
          <w:rFonts w:eastAsia="Times New Roman" w:cs="Arial"/>
          <w:bCs/>
          <w:color w:val="000000"/>
          <w:kern w:val="1"/>
          <w:szCs w:val="28"/>
          <w:lang w:val="uk-UA" w:eastAsia="ar-SA"/>
        </w:rPr>
        <w:t xml:space="preserve">у програмі </w:t>
      </w:r>
      <w:r w:rsidRPr="00B07654">
        <w:rPr>
          <w:rFonts w:eastAsia="Times New Roman" w:cs="Arial"/>
          <w:bCs/>
          <w:color w:val="000000"/>
          <w:kern w:val="1"/>
          <w:szCs w:val="28"/>
          <w:lang w:val="en-US" w:eastAsia="ar-SA"/>
        </w:rPr>
        <w:t>Photoshop</w:t>
      </w:r>
      <w:r w:rsidRPr="00B07654">
        <w:rPr>
          <w:rFonts w:eastAsia="Times New Roman" w:cs="Arial"/>
          <w:bCs/>
          <w:color w:val="000000"/>
          <w:kern w:val="1"/>
          <w:szCs w:val="28"/>
          <w:lang w:val="uk-UA" w:eastAsia="ar-SA"/>
        </w:rPr>
        <w:t xml:space="preserve">. </w:t>
      </w:r>
    </w:p>
    <w:p w:rsidR="00881369" w:rsidRPr="009A371C" w:rsidRDefault="00881369" w:rsidP="000A320E">
      <w:pPr>
        <w:suppressAutoHyphens/>
        <w:autoSpaceDE w:val="0"/>
        <w:ind w:firstLine="737"/>
        <w:jc w:val="both"/>
        <w:textAlignment w:val="baseline"/>
        <w:rPr>
          <w:rFonts w:eastAsia="Times New Roman" w:cs="Arial"/>
          <w:kern w:val="1"/>
          <w:szCs w:val="28"/>
          <w:lang w:val="uk-UA" w:eastAsia="ar-SA"/>
        </w:rPr>
      </w:pPr>
      <w:r w:rsidRPr="009A371C">
        <w:rPr>
          <w:rFonts w:eastAsia="Times New Roman" w:cs="Arial"/>
          <w:kern w:val="1"/>
          <w:szCs w:val="28"/>
          <w:lang w:val="uk-UA" w:eastAsia="ar-SA"/>
        </w:rPr>
        <w:t xml:space="preserve">У результаті виконання самостійної роботи у студента формуються </w:t>
      </w:r>
      <w:r w:rsidRPr="009A371C">
        <w:rPr>
          <w:rFonts w:eastAsia="Times New Roman" w:cs="Arial"/>
          <w:b/>
          <w:kern w:val="1"/>
          <w:szCs w:val="28"/>
          <w:lang w:val="uk-UA" w:eastAsia="ar-SA"/>
        </w:rPr>
        <w:t>компетентності:</w:t>
      </w:r>
      <w:r w:rsidRPr="009A371C">
        <w:rPr>
          <w:rFonts w:eastAsia="Times New Roman" w:cs="Arial"/>
          <w:kern w:val="1"/>
          <w:szCs w:val="28"/>
          <w:lang w:val="uk-UA" w:eastAsia="ar-SA"/>
        </w:rPr>
        <w:t xml:space="preserve"> </w:t>
      </w:r>
      <w:r w:rsidR="00DD0ED4">
        <w:rPr>
          <w:rFonts w:eastAsia="Times New Roman" w:cs="Arial"/>
          <w:kern w:val="1"/>
          <w:szCs w:val="28"/>
          <w:lang w:val="uk-UA" w:eastAsia="ar-SA"/>
        </w:rPr>
        <w:t xml:space="preserve">знання та навички з </w:t>
      </w:r>
      <w:r w:rsidR="00DD0ED4" w:rsidRPr="00436981">
        <w:rPr>
          <w:rFonts w:cs="Arial"/>
          <w:szCs w:val="28"/>
          <w:lang w:val="uk-UA"/>
        </w:rPr>
        <w:t>оптиміз</w:t>
      </w:r>
      <w:r w:rsidR="00DD0ED4">
        <w:rPr>
          <w:rFonts w:cs="Arial"/>
          <w:szCs w:val="28"/>
          <w:lang w:val="uk-UA"/>
        </w:rPr>
        <w:t>ації</w:t>
      </w:r>
      <w:r w:rsidR="00DD0ED4" w:rsidRPr="00436981">
        <w:rPr>
          <w:rFonts w:cs="Arial"/>
          <w:szCs w:val="28"/>
          <w:lang w:val="uk-UA"/>
        </w:rPr>
        <w:t xml:space="preserve"> процес</w:t>
      </w:r>
      <w:r w:rsidR="00DD0ED4">
        <w:rPr>
          <w:rFonts w:cs="Arial"/>
          <w:szCs w:val="28"/>
          <w:lang w:val="uk-UA"/>
        </w:rPr>
        <w:t>у</w:t>
      </w:r>
      <w:r w:rsidR="00DD0ED4" w:rsidRPr="00436981">
        <w:rPr>
          <w:rFonts w:cs="Arial"/>
          <w:szCs w:val="28"/>
          <w:lang w:val="uk-UA"/>
        </w:rPr>
        <w:t xml:space="preserve"> обробки зображень на етапі їх підготовки до публікації.</w:t>
      </w:r>
      <w:r w:rsidR="00DD0ED4">
        <w:rPr>
          <w:rFonts w:cs="Arial"/>
          <w:szCs w:val="28"/>
          <w:lang w:val="uk-UA"/>
        </w:rPr>
        <w:t xml:space="preserve"> </w:t>
      </w:r>
    </w:p>
    <w:p w:rsidR="000A320E" w:rsidRDefault="00881369" w:rsidP="000A320E">
      <w:pPr>
        <w:ind w:firstLine="567"/>
        <w:jc w:val="both"/>
        <w:rPr>
          <w:rFonts w:cs="Arial"/>
          <w:szCs w:val="28"/>
          <w:lang w:val="uk-UA"/>
        </w:rPr>
      </w:pPr>
      <w:r w:rsidRPr="009A371C">
        <w:rPr>
          <w:rFonts w:eastAsia="Times New Roman" w:cs="Arial"/>
          <w:b/>
          <w:kern w:val="1"/>
          <w:szCs w:val="28"/>
          <w:lang w:val="uk-UA" w:eastAsia="ar-SA"/>
        </w:rPr>
        <w:t xml:space="preserve">Результатом </w:t>
      </w:r>
      <w:r w:rsidRPr="009A371C">
        <w:rPr>
          <w:rFonts w:eastAsia="Times New Roman" w:cs="Arial"/>
          <w:kern w:val="1"/>
          <w:szCs w:val="28"/>
          <w:lang w:val="uk-UA" w:eastAsia="ar-SA"/>
        </w:rPr>
        <w:t>виконання самостійної роботи є звіт з виконання завдання</w:t>
      </w:r>
      <w:r w:rsidR="000A320E">
        <w:rPr>
          <w:rFonts w:eastAsia="Times New Roman" w:cs="Arial"/>
          <w:kern w:val="1"/>
          <w:szCs w:val="28"/>
          <w:lang w:val="uk-UA" w:eastAsia="ar-SA"/>
        </w:rPr>
        <w:t xml:space="preserve"> і </w:t>
      </w:r>
      <w:r w:rsidR="000A320E" w:rsidRPr="003A53D1">
        <w:rPr>
          <w:rFonts w:cs="Arial"/>
          <w:szCs w:val="28"/>
          <w:lang w:val="uk-UA"/>
        </w:rPr>
        <w:t>створен</w:t>
      </w:r>
      <w:r w:rsidR="000A320E">
        <w:rPr>
          <w:rFonts w:cs="Arial"/>
          <w:szCs w:val="28"/>
          <w:lang w:val="uk-UA"/>
        </w:rPr>
        <w:t>і</w:t>
      </w:r>
      <w:r w:rsidR="000A320E" w:rsidRPr="003A53D1">
        <w:rPr>
          <w:rFonts w:cs="Arial"/>
          <w:szCs w:val="28"/>
          <w:lang w:val="uk-UA"/>
        </w:rPr>
        <w:t xml:space="preserve"> набор</w:t>
      </w:r>
      <w:r w:rsidR="000A320E">
        <w:rPr>
          <w:rFonts w:cs="Arial"/>
          <w:szCs w:val="28"/>
          <w:lang w:val="uk-UA"/>
        </w:rPr>
        <w:t>и</w:t>
      </w:r>
      <w:r w:rsidR="000A320E" w:rsidRPr="003A53D1">
        <w:rPr>
          <w:rFonts w:cs="Arial"/>
          <w:szCs w:val="28"/>
          <w:lang w:val="uk-UA"/>
        </w:rPr>
        <w:t xml:space="preserve"> операцій для пакетної обробки зображень</w:t>
      </w:r>
      <w:r w:rsidR="000A320E">
        <w:rPr>
          <w:rFonts w:cs="Arial"/>
          <w:szCs w:val="28"/>
          <w:lang w:val="uk-UA"/>
        </w:rPr>
        <w:t>.</w:t>
      </w:r>
    </w:p>
    <w:p w:rsidR="000A320E" w:rsidRPr="009A371C" w:rsidRDefault="000A320E" w:rsidP="005D2273">
      <w:pPr>
        <w:pStyle w:val="3"/>
        <w:ind w:firstLine="0"/>
        <w:rPr>
          <w:lang w:val="x-none"/>
        </w:rPr>
      </w:pPr>
      <w:bookmarkStart w:id="20" w:name="_Toc511591510"/>
      <w:r w:rsidRPr="009A371C">
        <w:t>Завдання</w:t>
      </w:r>
      <w:r w:rsidRPr="009A371C">
        <w:rPr>
          <w:lang w:val="x-none"/>
        </w:rPr>
        <w:t xml:space="preserve"> </w:t>
      </w:r>
      <w:r w:rsidRPr="009A371C">
        <w:t>для</w:t>
      </w:r>
      <w:r w:rsidRPr="009A371C">
        <w:rPr>
          <w:lang w:val="x-none"/>
        </w:rPr>
        <w:t xml:space="preserve"> </w:t>
      </w:r>
      <w:r w:rsidRPr="009A371C">
        <w:t>самостійної</w:t>
      </w:r>
      <w:r w:rsidRPr="009A371C">
        <w:rPr>
          <w:lang w:val="x-none"/>
        </w:rPr>
        <w:t xml:space="preserve"> </w:t>
      </w:r>
      <w:r w:rsidRPr="009A371C">
        <w:t>роботи</w:t>
      </w:r>
      <w:bookmarkEnd w:id="20"/>
    </w:p>
    <w:p w:rsidR="000A320E" w:rsidRPr="00AF446F" w:rsidRDefault="001B381D" w:rsidP="000A320E">
      <w:pPr>
        <w:ind w:firstLine="567"/>
        <w:jc w:val="both"/>
        <w:rPr>
          <w:rFonts w:cs="Arial"/>
          <w:szCs w:val="28"/>
          <w:lang w:val="uk-UA"/>
        </w:rPr>
      </w:pPr>
      <w:r>
        <w:rPr>
          <w:rFonts w:cs="Arial"/>
          <w:szCs w:val="28"/>
          <w:lang w:val="uk-UA"/>
        </w:rPr>
        <w:t>1</w:t>
      </w:r>
      <w:r w:rsidRPr="00AF446F">
        <w:rPr>
          <w:rFonts w:cs="Arial"/>
          <w:szCs w:val="28"/>
          <w:lang w:val="uk-UA"/>
        </w:rPr>
        <w:t xml:space="preserve">. </w:t>
      </w:r>
      <w:r w:rsidR="00DD0ED4" w:rsidRPr="00AF446F">
        <w:rPr>
          <w:rFonts w:cs="Arial"/>
          <w:szCs w:val="28"/>
          <w:lang w:val="uk-UA"/>
        </w:rPr>
        <w:t>О</w:t>
      </w:r>
      <w:r w:rsidR="000A320E" w:rsidRPr="00AF446F">
        <w:rPr>
          <w:rFonts w:cs="Arial"/>
          <w:szCs w:val="28"/>
          <w:lang w:val="uk-UA"/>
        </w:rPr>
        <w:t>знайом</w:t>
      </w:r>
      <w:r w:rsidR="00DD0ED4" w:rsidRPr="00AF446F">
        <w:rPr>
          <w:rFonts w:cs="Arial"/>
          <w:szCs w:val="28"/>
          <w:lang w:val="uk-UA"/>
        </w:rPr>
        <w:t>итись</w:t>
      </w:r>
      <w:r w:rsidR="000A320E" w:rsidRPr="00AF446F">
        <w:rPr>
          <w:rFonts w:cs="Arial"/>
          <w:szCs w:val="28"/>
          <w:lang w:val="uk-UA"/>
        </w:rPr>
        <w:t xml:space="preserve"> із засобами автоматизації обробки зображень в програмі </w:t>
      </w:r>
      <w:r w:rsidR="000A320E" w:rsidRPr="00AF446F">
        <w:rPr>
          <w:rFonts w:cs="Arial"/>
          <w:szCs w:val="28"/>
          <w:lang w:val="en-US"/>
        </w:rPr>
        <w:t>Photoshop</w:t>
      </w:r>
      <w:r w:rsidR="000A320E" w:rsidRPr="00AF446F">
        <w:rPr>
          <w:rFonts w:cs="Arial"/>
          <w:szCs w:val="28"/>
          <w:lang w:val="uk-UA"/>
        </w:rPr>
        <w:t>;</w:t>
      </w:r>
    </w:p>
    <w:p w:rsidR="000A320E" w:rsidRPr="00AF446F" w:rsidRDefault="00DD0ED4" w:rsidP="000A320E">
      <w:pPr>
        <w:ind w:firstLine="567"/>
        <w:jc w:val="both"/>
        <w:rPr>
          <w:rFonts w:cs="Arial"/>
          <w:szCs w:val="28"/>
          <w:lang w:val="uk-UA"/>
        </w:rPr>
      </w:pPr>
      <w:r w:rsidRPr="00AF446F">
        <w:rPr>
          <w:rFonts w:cs="Arial"/>
          <w:szCs w:val="28"/>
          <w:lang w:val="uk-UA"/>
        </w:rPr>
        <w:t>2. Ро</w:t>
      </w:r>
      <w:r w:rsidR="000A320E" w:rsidRPr="00AF446F">
        <w:rPr>
          <w:rFonts w:cs="Arial"/>
          <w:szCs w:val="28"/>
          <w:lang w:val="uk-UA"/>
        </w:rPr>
        <w:t>зроб</w:t>
      </w:r>
      <w:r w:rsidRPr="00AF446F">
        <w:rPr>
          <w:rFonts w:cs="Arial"/>
          <w:szCs w:val="28"/>
          <w:lang w:val="uk-UA"/>
        </w:rPr>
        <w:t>ити</w:t>
      </w:r>
      <w:r w:rsidR="000A320E" w:rsidRPr="00AF446F">
        <w:rPr>
          <w:rFonts w:cs="Arial"/>
          <w:szCs w:val="28"/>
          <w:lang w:val="uk-UA"/>
        </w:rPr>
        <w:t xml:space="preserve"> операцій для автоматичного виконання різних технологічних процесів обробки зображень;</w:t>
      </w:r>
    </w:p>
    <w:p w:rsidR="000A320E" w:rsidRPr="00AF446F" w:rsidRDefault="00DD0ED4" w:rsidP="000A320E">
      <w:pPr>
        <w:ind w:firstLine="567"/>
        <w:jc w:val="both"/>
        <w:rPr>
          <w:rFonts w:cs="Arial"/>
          <w:szCs w:val="28"/>
          <w:lang w:val="uk-UA"/>
        </w:rPr>
      </w:pPr>
      <w:r w:rsidRPr="00AF446F">
        <w:rPr>
          <w:rFonts w:cs="Arial"/>
          <w:szCs w:val="28"/>
          <w:lang w:val="uk-UA"/>
        </w:rPr>
        <w:t xml:space="preserve">3. Провести </w:t>
      </w:r>
      <w:r w:rsidR="000A320E" w:rsidRPr="00AF446F">
        <w:rPr>
          <w:rFonts w:cs="Arial"/>
          <w:szCs w:val="28"/>
          <w:lang w:val="uk-UA"/>
        </w:rPr>
        <w:t xml:space="preserve">налагодження </w:t>
      </w:r>
      <w:r w:rsidRPr="00AF446F">
        <w:rPr>
          <w:rFonts w:cs="Arial"/>
          <w:szCs w:val="28"/>
          <w:lang w:val="uk-UA"/>
        </w:rPr>
        <w:t>набору операції для</w:t>
      </w:r>
      <w:r w:rsidR="000A320E" w:rsidRPr="00AF446F">
        <w:rPr>
          <w:rFonts w:cs="Arial"/>
          <w:szCs w:val="28"/>
          <w:lang w:val="uk-UA"/>
        </w:rPr>
        <w:t xml:space="preserve"> автоматизації;</w:t>
      </w:r>
    </w:p>
    <w:p w:rsidR="000A320E" w:rsidRPr="00AF446F" w:rsidRDefault="00DD0ED4" w:rsidP="000A320E">
      <w:pPr>
        <w:ind w:firstLine="567"/>
        <w:jc w:val="both"/>
        <w:rPr>
          <w:rFonts w:cs="Arial"/>
          <w:szCs w:val="28"/>
          <w:lang w:val="uk-UA"/>
        </w:rPr>
      </w:pPr>
      <w:r w:rsidRPr="00AF446F">
        <w:rPr>
          <w:rFonts w:cs="Arial"/>
          <w:szCs w:val="28"/>
          <w:lang w:val="uk-UA"/>
        </w:rPr>
        <w:lastRenderedPageBreak/>
        <w:t>4. Ре</w:t>
      </w:r>
      <w:r w:rsidR="000A320E" w:rsidRPr="00AF446F">
        <w:rPr>
          <w:rFonts w:cs="Arial"/>
          <w:szCs w:val="28"/>
          <w:lang w:val="uk-UA"/>
        </w:rPr>
        <w:t>ал</w:t>
      </w:r>
      <w:r w:rsidR="00AF446F" w:rsidRPr="00AF446F">
        <w:rPr>
          <w:rFonts w:cs="Arial"/>
          <w:szCs w:val="28"/>
          <w:lang w:val="uk-UA"/>
        </w:rPr>
        <w:t xml:space="preserve">ізувати проект </w:t>
      </w:r>
      <w:r w:rsidR="000A320E" w:rsidRPr="00AF446F">
        <w:rPr>
          <w:rFonts w:cs="Arial"/>
          <w:szCs w:val="28"/>
          <w:lang w:val="uk-UA"/>
        </w:rPr>
        <w:t>автоматичної обробки зображень</w:t>
      </w:r>
      <w:r w:rsidR="00AF446F" w:rsidRPr="00AF446F">
        <w:rPr>
          <w:rFonts w:cs="Arial"/>
          <w:szCs w:val="28"/>
          <w:lang w:val="uk-UA"/>
        </w:rPr>
        <w:t xml:space="preserve"> у програмі</w:t>
      </w:r>
      <w:r w:rsidR="000A320E" w:rsidRPr="00AF446F">
        <w:rPr>
          <w:rFonts w:cs="Arial"/>
          <w:szCs w:val="28"/>
          <w:lang w:val="uk-UA"/>
        </w:rPr>
        <w:t>.</w:t>
      </w:r>
      <w:r w:rsidR="00AF446F" w:rsidRPr="00AF446F">
        <w:rPr>
          <w:rFonts w:cs="Arial"/>
          <w:szCs w:val="28"/>
        </w:rPr>
        <w:t xml:space="preserve"> </w:t>
      </w:r>
      <w:r w:rsidR="00AF446F" w:rsidRPr="00AF446F">
        <w:rPr>
          <w:rFonts w:cs="Arial"/>
          <w:szCs w:val="28"/>
          <w:lang w:val="en-US"/>
        </w:rPr>
        <w:t>Photoshop</w:t>
      </w:r>
      <w:r w:rsidR="00AF446F" w:rsidRPr="00AF446F">
        <w:rPr>
          <w:rFonts w:cs="Arial"/>
          <w:szCs w:val="28"/>
          <w:lang w:val="uk-UA"/>
        </w:rPr>
        <w:t xml:space="preserve"> для публікації на сайті з умовною назвою «Наречені» з урахуванням </w:t>
      </w:r>
      <w:r w:rsidR="00AF446F" w:rsidRPr="00AF446F">
        <w:rPr>
          <w:rFonts w:cs="Arial"/>
          <w:b/>
          <w:szCs w:val="28"/>
          <w:lang w:val="uk-UA"/>
        </w:rPr>
        <w:t>вимог web-дизайнера:</w:t>
      </w:r>
    </w:p>
    <w:p w:rsidR="000A320E" w:rsidRPr="00AF446F" w:rsidRDefault="000A320E" w:rsidP="000A320E">
      <w:pPr>
        <w:ind w:firstLine="567"/>
        <w:jc w:val="both"/>
        <w:rPr>
          <w:rFonts w:cs="Arial"/>
          <w:i/>
          <w:szCs w:val="28"/>
          <w:lang w:val="uk-UA"/>
        </w:rPr>
      </w:pPr>
      <w:r w:rsidRPr="00AF446F">
        <w:rPr>
          <w:rFonts w:cs="Arial"/>
          <w:szCs w:val="28"/>
          <w:lang w:val="uk-UA"/>
        </w:rPr>
        <w:t>1</w:t>
      </w:r>
      <w:r w:rsidRPr="00AF446F">
        <w:rPr>
          <w:rFonts w:cs="Arial"/>
          <w:i/>
          <w:szCs w:val="28"/>
          <w:lang w:val="uk-UA"/>
        </w:rPr>
        <w:t>. Сторінка сайту повинна містити мініатюри зображень дівчат для створення графічних посилань на основні (великі) зображення. Незалежно від типів і форматів вихідних файлів розміри мініатюр повинні бути однаковими по висоті – 100 пікселів і представлені в форматі GIF.</w:t>
      </w:r>
    </w:p>
    <w:p w:rsidR="000A320E" w:rsidRPr="00AF446F" w:rsidRDefault="000A320E" w:rsidP="000A320E">
      <w:pPr>
        <w:ind w:firstLine="567"/>
        <w:jc w:val="both"/>
        <w:rPr>
          <w:rFonts w:cs="Arial"/>
          <w:i/>
          <w:szCs w:val="28"/>
          <w:lang w:val="uk-UA"/>
        </w:rPr>
      </w:pPr>
      <w:r w:rsidRPr="00AF446F">
        <w:rPr>
          <w:rFonts w:cs="Arial"/>
          <w:i/>
          <w:szCs w:val="28"/>
          <w:lang w:val="uk-UA"/>
        </w:rPr>
        <w:t>2. Основні (великі) зображення незалежно від типів і форматів вихідних файлів повинні мати розмір (H x W) = 600 x 400 з роздільною здатністю 96 dpi і бути здатними відображати прозорі області;</w:t>
      </w:r>
    </w:p>
    <w:p w:rsidR="000A320E" w:rsidRPr="00AF446F" w:rsidRDefault="000A320E" w:rsidP="000A320E">
      <w:pPr>
        <w:ind w:firstLine="567"/>
        <w:jc w:val="both"/>
        <w:rPr>
          <w:rFonts w:cs="Arial"/>
          <w:i/>
          <w:szCs w:val="28"/>
          <w:lang w:val="uk-UA"/>
        </w:rPr>
      </w:pPr>
      <w:r w:rsidRPr="00AF446F">
        <w:rPr>
          <w:rFonts w:cs="Arial"/>
          <w:i/>
          <w:szCs w:val="28"/>
          <w:lang w:val="uk-UA"/>
        </w:rPr>
        <w:t>3. Основні зображення повинні мати білу рамку шириною 0,4 см, яка в свою чергу має чорну окантовку шириною в 2 пікселя.</w:t>
      </w:r>
    </w:p>
    <w:p w:rsidR="000A320E" w:rsidRPr="00AF446F" w:rsidRDefault="000A320E" w:rsidP="000A320E">
      <w:pPr>
        <w:ind w:firstLine="567"/>
        <w:jc w:val="both"/>
        <w:rPr>
          <w:rFonts w:cs="Arial"/>
          <w:i/>
          <w:szCs w:val="28"/>
          <w:lang w:val="uk-UA"/>
        </w:rPr>
      </w:pPr>
      <w:r w:rsidRPr="00AF446F">
        <w:rPr>
          <w:rFonts w:cs="Arial"/>
          <w:i/>
          <w:szCs w:val="28"/>
          <w:lang w:val="uk-UA"/>
        </w:rPr>
        <w:t>4. Основні зображення повинні мати ефект піднесеності над сторінкою – відкидати тінь на сторінку, незалежно від її кольору.</w:t>
      </w:r>
    </w:p>
    <w:p w:rsidR="000A320E" w:rsidRPr="00AF446F" w:rsidRDefault="000A320E" w:rsidP="000A320E">
      <w:pPr>
        <w:ind w:firstLine="567"/>
        <w:jc w:val="both"/>
        <w:rPr>
          <w:rFonts w:cs="Arial"/>
          <w:szCs w:val="28"/>
          <w:lang w:val="uk-UA"/>
        </w:rPr>
      </w:pPr>
      <w:r w:rsidRPr="00AF446F">
        <w:rPr>
          <w:rFonts w:cs="Arial"/>
          <w:i/>
          <w:szCs w:val="28"/>
          <w:lang w:val="uk-UA"/>
        </w:rPr>
        <w:t>5. Для зручності кодування web-сторінки всі файли – вихідні, мініатюр і основних зображень повинні бути розміщені в окремих папках і мати однакові імена незалежно від типу файлу</w:t>
      </w:r>
      <w:r w:rsidR="00AF446F" w:rsidRPr="00AF446F">
        <w:rPr>
          <w:rFonts w:cs="Arial"/>
          <w:szCs w:val="28"/>
          <w:lang w:val="uk-UA"/>
        </w:rPr>
        <w:t xml:space="preserve"> (табл. 1).</w:t>
      </w:r>
    </w:p>
    <w:p w:rsidR="000A320E" w:rsidRPr="00AF446F" w:rsidRDefault="00AF446F" w:rsidP="005D2273">
      <w:pPr>
        <w:spacing w:before="240" w:after="120"/>
        <w:ind w:firstLine="0"/>
        <w:jc w:val="center"/>
        <w:rPr>
          <w:rFonts w:cs="Arial"/>
          <w:b/>
          <w:szCs w:val="28"/>
          <w:lang w:val="uk-UA"/>
        </w:rPr>
      </w:pPr>
      <w:r w:rsidRPr="00AF446F">
        <w:rPr>
          <w:rFonts w:cs="Arial"/>
          <w:b/>
          <w:szCs w:val="28"/>
          <w:lang w:val="uk-UA"/>
        </w:rPr>
        <w:t>Етапи виконання завдання</w:t>
      </w:r>
    </w:p>
    <w:p w:rsidR="000A320E" w:rsidRPr="00AF446F" w:rsidRDefault="000A320E" w:rsidP="00AF446F">
      <w:pPr>
        <w:pStyle w:val="a3"/>
        <w:numPr>
          <w:ilvl w:val="0"/>
          <w:numId w:val="22"/>
        </w:numPr>
        <w:tabs>
          <w:tab w:val="left" w:pos="1134"/>
        </w:tabs>
        <w:spacing w:after="0" w:line="288" w:lineRule="auto"/>
        <w:ind w:left="0" w:firstLine="709"/>
        <w:jc w:val="both"/>
        <w:rPr>
          <w:rFonts w:ascii="Arial" w:hAnsi="Arial" w:cs="Arial"/>
          <w:szCs w:val="28"/>
          <w:lang w:val="uk-UA"/>
        </w:rPr>
      </w:pPr>
      <w:r w:rsidRPr="00AF446F">
        <w:rPr>
          <w:rFonts w:ascii="Arial" w:hAnsi="Arial" w:cs="Arial"/>
          <w:szCs w:val="28"/>
          <w:lang w:val="uk-UA"/>
        </w:rPr>
        <w:t xml:space="preserve">На диску D: необхідно створити три папки </w:t>
      </w:r>
      <w:r w:rsidRPr="00AF446F">
        <w:rPr>
          <w:rFonts w:ascii="Arial" w:hAnsi="Arial" w:cs="Arial"/>
          <w:i/>
          <w:szCs w:val="28"/>
          <w:lang w:val="uk-UA"/>
        </w:rPr>
        <w:t>Originals</w:t>
      </w:r>
      <w:r w:rsidRPr="00AF446F">
        <w:rPr>
          <w:rFonts w:ascii="Arial" w:hAnsi="Arial" w:cs="Arial"/>
          <w:szCs w:val="28"/>
          <w:lang w:val="uk-UA"/>
        </w:rPr>
        <w:t xml:space="preserve">, </w:t>
      </w:r>
      <w:r w:rsidRPr="00AF446F">
        <w:rPr>
          <w:rFonts w:ascii="Arial" w:hAnsi="Arial" w:cs="Arial"/>
          <w:i/>
          <w:szCs w:val="28"/>
          <w:lang w:val="uk-UA"/>
        </w:rPr>
        <w:t>Img_Small</w:t>
      </w:r>
      <w:r w:rsidRPr="00AF446F">
        <w:rPr>
          <w:rFonts w:ascii="Arial" w:hAnsi="Arial" w:cs="Arial"/>
          <w:szCs w:val="28"/>
          <w:lang w:val="uk-UA"/>
        </w:rPr>
        <w:t xml:space="preserve">, </w:t>
      </w:r>
      <w:r w:rsidRPr="00AF446F">
        <w:rPr>
          <w:rFonts w:ascii="Arial" w:hAnsi="Arial" w:cs="Arial"/>
          <w:i/>
          <w:szCs w:val="28"/>
          <w:lang w:val="uk-UA"/>
        </w:rPr>
        <w:t>Img_Large</w:t>
      </w:r>
      <w:r w:rsidRPr="00AF446F">
        <w:rPr>
          <w:rFonts w:ascii="Arial" w:hAnsi="Arial" w:cs="Arial"/>
          <w:szCs w:val="28"/>
          <w:lang w:val="uk-UA"/>
        </w:rPr>
        <w:t xml:space="preserve"> для зберігання оригіналів, мініатюр і основних зображень (5 вимога).</w:t>
      </w:r>
    </w:p>
    <w:p w:rsidR="000A320E" w:rsidRPr="00AF446F" w:rsidRDefault="000A320E" w:rsidP="00AF446F">
      <w:pPr>
        <w:pStyle w:val="a3"/>
        <w:numPr>
          <w:ilvl w:val="0"/>
          <w:numId w:val="22"/>
        </w:numPr>
        <w:tabs>
          <w:tab w:val="left" w:pos="1134"/>
        </w:tabs>
        <w:spacing w:after="0" w:line="288" w:lineRule="auto"/>
        <w:ind w:left="0" w:firstLine="709"/>
        <w:jc w:val="both"/>
        <w:rPr>
          <w:rFonts w:ascii="Arial" w:hAnsi="Arial" w:cs="Arial"/>
          <w:szCs w:val="28"/>
          <w:lang w:val="uk-UA"/>
        </w:rPr>
      </w:pPr>
      <w:r w:rsidRPr="00AF446F">
        <w:rPr>
          <w:rFonts w:ascii="Arial" w:hAnsi="Arial" w:cs="Arial"/>
          <w:szCs w:val="28"/>
          <w:lang w:val="uk-UA"/>
        </w:rPr>
        <w:t xml:space="preserve">В папку </w:t>
      </w:r>
      <w:r w:rsidRPr="00AF446F">
        <w:rPr>
          <w:rFonts w:ascii="Arial" w:hAnsi="Arial" w:cs="Arial"/>
          <w:i/>
          <w:szCs w:val="28"/>
          <w:lang w:val="uk-UA"/>
        </w:rPr>
        <w:t>Originals</w:t>
      </w:r>
      <w:r w:rsidRPr="00AF446F">
        <w:rPr>
          <w:rFonts w:ascii="Arial" w:hAnsi="Arial" w:cs="Arial"/>
          <w:szCs w:val="28"/>
          <w:lang w:val="uk-UA"/>
        </w:rPr>
        <w:t xml:space="preserve"> </w:t>
      </w:r>
      <w:r w:rsidRPr="00AF446F">
        <w:rPr>
          <w:rFonts w:ascii="Arial" w:hAnsi="Arial" w:cs="Arial"/>
          <w:szCs w:val="28"/>
          <w:lang w:val="az-Cyrl-AZ"/>
        </w:rPr>
        <w:t>завантажити</w:t>
      </w:r>
      <w:r w:rsidRPr="00AF446F">
        <w:rPr>
          <w:rFonts w:ascii="Arial" w:hAnsi="Arial" w:cs="Arial"/>
          <w:szCs w:val="28"/>
          <w:lang w:val="uk-UA"/>
        </w:rPr>
        <w:t xml:space="preserve"> велику кількість (не менш 20-30) зображень з тематикою «Наречені» (з Інтернету, знятих цифровим фотоапаратом і т. п.).</w:t>
      </w:r>
    </w:p>
    <w:p w:rsidR="000A320E" w:rsidRPr="00AF446F" w:rsidRDefault="007C73B2" w:rsidP="00AF446F">
      <w:pPr>
        <w:pStyle w:val="a3"/>
        <w:numPr>
          <w:ilvl w:val="0"/>
          <w:numId w:val="22"/>
        </w:numPr>
        <w:tabs>
          <w:tab w:val="left" w:pos="1134"/>
        </w:tabs>
        <w:spacing w:after="0" w:line="288" w:lineRule="auto"/>
        <w:ind w:left="0" w:firstLine="709"/>
        <w:jc w:val="both"/>
        <w:rPr>
          <w:rFonts w:ascii="Arial" w:hAnsi="Arial" w:cs="Arial"/>
          <w:szCs w:val="28"/>
          <w:lang w:val="uk-UA"/>
        </w:rPr>
      </w:pPr>
      <w:r>
        <w:rPr>
          <w:rFonts w:ascii="Arial" w:hAnsi="Arial" w:cs="Arial"/>
          <w:szCs w:val="28"/>
          <w:lang w:val="uk-UA"/>
        </w:rPr>
        <w:t>В</w:t>
      </w:r>
      <w:r w:rsidRPr="00AF446F">
        <w:rPr>
          <w:rFonts w:ascii="Arial" w:hAnsi="Arial" w:cs="Arial"/>
          <w:szCs w:val="28"/>
          <w:lang w:val="uk-UA"/>
        </w:rPr>
        <w:t xml:space="preserve">ивчити </w:t>
      </w:r>
      <w:r w:rsidR="000A320E" w:rsidRPr="00AF446F">
        <w:rPr>
          <w:rFonts w:ascii="Arial" w:hAnsi="Arial" w:cs="Arial"/>
          <w:szCs w:val="28"/>
          <w:lang w:val="uk-UA"/>
        </w:rPr>
        <w:t xml:space="preserve">ти засоби автоматизації обробки зображень в програмі </w:t>
      </w:r>
      <w:r w:rsidR="000A320E" w:rsidRPr="00AF446F">
        <w:rPr>
          <w:rFonts w:ascii="Arial" w:hAnsi="Arial" w:cs="Arial"/>
          <w:szCs w:val="28"/>
          <w:lang w:val="en-US"/>
        </w:rPr>
        <w:t>Photoshop</w:t>
      </w:r>
      <w:r>
        <w:rPr>
          <w:rFonts w:ascii="Arial" w:hAnsi="Arial" w:cs="Arial"/>
          <w:szCs w:val="28"/>
          <w:lang w:val="uk-UA"/>
        </w:rPr>
        <w:t xml:space="preserve"> –</w:t>
      </w:r>
      <w:r w:rsidR="000A320E" w:rsidRPr="00AF446F">
        <w:rPr>
          <w:rFonts w:ascii="Arial" w:hAnsi="Arial" w:cs="Arial"/>
          <w:szCs w:val="28"/>
          <w:lang w:val="uk-UA"/>
        </w:rPr>
        <w:t xml:space="preserve"> операції, як вони створюються</w:t>
      </w:r>
      <w:r>
        <w:rPr>
          <w:rFonts w:ascii="Arial" w:hAnsi="Arial" w:cs="Arial"/>
          <w:szCs w:val="28"/>
          <w:lang w:val="uk-UA"/>
        </w:rPr>
        <w:t>,</w:t>
      </w:r>
      <w:r w:rsidR="000A320E" w:rsidRPr="00AF446F">
        <w:rPr>
          <w:rFonts w:ascii="Arial" w:hAnsi="Arial" w:cs="Arial"/>
          <w:szCs w:val="28"/>
          <w:lang w:val="uk-UA"/>
        </w:rPr>
        <w:t xml:space="preserve"> і можливості пакетної обробки зображень (довідк</w:t>
      </w:r>
      <w:r>
        <w:rPr>
          <w:rFonts w:ascii="Arial" w:hAnsi="Arial" w:cs="Arial"/>
          <w:szCs w:val="28"/>
          <w:lang w:val="uk-UA"/>
        </w:rPr>
        <w:t>ові матеріали до самостійної роботи).</w:t>
      </w:r>
    </w:p>
    <w:p w:rsidR="000A320E" w:rsidRPr="00AF446F" w:rsidRDefault="000A320E" w:rsidP="00AF446F">
      <w:pPr>
        <w:pStyle w:val="a3"/>
        <w:numPr>
          <w:ilvl w:val="0"/>
          <w:numId w:val="22"/>
        </w:numPr>
        <w:tabs>
          <w:tab w:val="left" w:pos="1134"/>
        </w:tabs>
        <w:spacing w:after="0" w:line="288" w:lineRule="auto"/>
        <w:ind w:left="0" w:firstLine="709"/>
        <w:jc w:val="both"/>
        <w:rPr>
          <w:rFonts w:ascii="Arial" w:hAnsi="Arial" w:cs="Arial"/>
          <w:szCs w:val="28"/>
          <w:lang w:val="uk-UA"/>
        </w:rPr>
      </w:pPr>
      <w:r w:rsidRPr="00AF446F">
        <w:rPr>
          <w:rFonts w:ascii="Arial" w:hAnsi="Arial" w:cs="Arial"/>
          <w:szCs w:val="28"/>
          <w:lang w:val="uk-UA"/>
        </w:rPr>
        <w:t xml:space="preserve">Створити набір операцій для зменшення розміру вихідних зображення </w:t>
      </w:r>
      <w:r w:rsidR="007C73B2">
        <w:rPr>
          <w:rFonts w:ascii="Arial" w:hAnsi="Arial" w:cs="Arial"/>
          <w:szCs w:val="28"/>
          <w:lang w:val="uk-UA"/>
        </w:rPr>
        <w:t>–</w:t>
      </w:r>
      <w:r w:rsidRPr="00AF446F">
        <w:rPr>
          <w:rFonts w:ascii="Arial" w:hAnsi="Arial" w:cs="Arial"/>
          <w:szCs w:val="28"/>
          <w:lang w:val="uk-UA"/>
        </w:rPr>
        <w:t xml:space="preserve"> отримання мініатюр відповідно до вимоги 1 </w:t>
      </w:r>
      <w:r w:rsidR="007C73B2">
        <w:rPr>
          <w:rFonts w:ascii="Arial" w:hAnsi="Arial" w:cs="Arial"/>
          <w:szCs w:val="28"/>
          <w:lang w:val="uk-UA"/>
        </w:rPr>
        <w:t xml:space="preserve">дизайнера </w:t>
      </w:r>
      <w:r w:rsidRPr="00AF446F">
        <w:rPr>
          <w:rFonts w:ascii="Arial" w:hAnsi="Arial" w:cs="Arial"/>
          <w:szCs w:val="28"/>
          <w:lang w:val="uk-UA"/>
        </w:rPr>
        <w:t xml:space="preserve">і їх збереження в папці зі слайдами (Img_Small). Слід мати на увазі, що зберегти зображення у форматі GIF можна тільки за командою </w:t>
      </w:r>
      <w:r w:rsidRPr="00AF446F">
        <w:rPr>
          <w:rFonts w:ascii="Arial" w:hAnsi="Arial" w:cs="Arial"/>
          <w:b/>
          <w:szCs w:val="28"/>
        </w:rPr>
        <w:t xml:space="preserve">Сохранение для </w:t>
      </w:r>
      <w:r w:rsidRPr="00AF446F">
        <w:rPr>
          <w:rFonts w:ascii="Arial" w:hAnsi="Arial" w:cs="Arial"/>
          <w:b/>
          <w:szCs w:val="28"/>
          <w:lang w:val="en-US"/>
        </w:rPr>
        <w:t>web</w:t>
      </w:r>
      <w:r w:rsidRPr="00AF446F">
        <w:rPr>
          <w:rFonts w:ascii="Arial" w:hAnsi="Arial" w:cs="Arial"/>
          <w:szCs w:val="28"/>
          <w:lang w:val="uk-UA"/>
        </w:rPr>
        <w:t>. Налагодити операції.</w:t>
      </w:r>
    </w:p>
    <w:p w:rsidR="000A320E" w:rsidRDefault="000A320E" w:rsidP="00AF446F">
      <w:pPr>
        <w:pStyle w:val="a3"/>
        <w:numPr>
          <w:ilvl w:val="0"/>
          <w:numId w:val="22"/>
        </w:numPr>
        <w:tabs>
          <w:tab w:val="left" w:pos="1134"/>
        </w:tabs>
        <w:spacing w:after="0" w:line="288" w:lineRule="auto"/>
        <w:ind w:left="0" w:firstLine="709"/>
        <w:jc w:val="both"/>
        <w:rPr>
          <w:rFonts w:ascii="Arial" w:hAnsi="Arial" w:cs="Arial"/>
          <w:szCs w:val="28"/>
          <w:lang w:val="uk-UA"/>
        </w:rPr>
      </w:pPr>
      <w:r w:rsidRPr="00AF446F">
        <w:rPr>
          <w:rFonts w:ascii="Arial" w:hAnsi="Arial" w:cs="Arial"/>
          <w:szCs w:val="28"/>
          <w:lang w:val="uk-UA"/>
        </w:rPr>
        <w:t xml:space="preserve">Виконати пакетну обробку для отримання всіх мініатюр за командою </w:t>
      </w:r>
      <w:r w:rsidRPr="00AF446F">
        <w:rPr>
          <w:rFonts w:ascii="Arial" w:hAnsi="Arial" w:cs="Arial"/>
          <w:b/>
          <w:szCs w:val="28"/>
          <w:lang w:val="uk-UA"/>
        </w:rPr>
        <w:t>Файл-Автоматизація-Пакетна обробка</w:t>
      </w:r>
      <w:r w:rsidRPr="00AF446F">
        <w:rPr>
          <w:rFonts w:ascii="Arial" w:hAnsi="Arial" w:cs="Arial"/>
          <w:szCs w:val="28"/>
          <w:lang w:val="uk-UA"/>
        </w:rPr>
        <w:t>.</w:t>
      </w:r>
    </w:p>
    <w:tbl>
      <w:tblPr>
        <w:tblStyle w:val="a4"/>
        <w:tblpPr w:leftFromText="180" w:rightFromText="180" w:vertAnchor="page" w:horzAnchor="margin" w:tblpY="1591"/>
        <w:tblW w:w="0" w:type="auto"/>
        <w:tblLook w:val="04A0" w:firstRow="1" w:lastRow="0" w:firstColumn="1" w:lastColumn="0" w:noHBand="0" w:noVBand="1"/>
      </w:tblPr>
      <w:tblGrid>
        <w:gridCol w:w="3964"/>
        <w:gridCol w:w="1843"/>
        <w:gridCol w:w="3821"/>
      </w:tblGrid>
      <w:tr w:rsidR="007C73B2" w:rsidRPr="00EF68E2" w:rsidTr="007C73B2">
        <w:trPr>
          <w:trHeight w:val="4101"/>
        </w:trPr>
        <w:tc>
          <w:tcPr>
            <w:tcW w:w="3964" w:type="dxa"/>
            <w:tcBorders>
              <w:top w:val="single" w:sz="4" w:space="0" w:color="auto"/>
              <w:left w:val="single" w:sz="4" w:space="0" w:color="auto"/>
              <w:bottom w:val="single" w:sz="4" w:space="0" w:color="auto"/>
              <w:right w:val="single" w:sz="4" w:space="0" w:color="auto"/>
            </w:tcBorders>
            <w:vAlign w:val="center"/>
            <w:hideMark/>
          </w:tcPr>
          <w:p w:rsidR="007C73B2" w:rsidRPr="00EF68E2" w:rsidRDefault="007C73B2" w:rsidP="00B07654">
            <w:pPr>
              <w:jc w:val="center"/>
              <w:rPr>
                <w:rFonts w:cs="Arial"/>
                <w:szCs w:val="28"/>
              </w:rPr>
            </w:pPr>
            <w:r w:rsidRPr="00EF68E2">
              <w:rPr>
                <w:noProof/>
              </w:rPr>
              <w:lastRenderedPageBreak/>
              <mc:AlternateContent>
                <mc:Choice Requires="wps">
                  <w:drawing>
                    <wp:anchor distT="0" distB="0" distL="114300" distR="114300" simplePos="0" relativeHeight="251753472" behindDoc="0" locked="0" layoutInCell="1" allowOverlap="1" wp14:anchorId="31364B33" wp14:editId="0AEFA71E">
                      <wp:simplePos x="0" y="0"/>
                      <wp:positionH relativeFrom="column">
                        <wp:posOffset>2160905</wp:posOffset>
                      </wp:positionH>
                      <wp:positionV relativeFrom="paragraph">
                        <wp:posOffset>241300</wp:posOffset>
                      </wp:positionV>
                      <wp:extent cx="619125" cy="180975"/>
                      <wp:effectExtent l="0" t="19050" r="47625" b="47625"/>
                      <wp:wrapNone/>
                      <wp:docPr id="20" name="Стрелка: вправо 20"/>
                      <wp:cNvGraphicFramePr/>
                      <a:graphic xmlns:a="http://schemas.openxmlformats.org/drawingml/2006/main">
                        <a:graphicData uri="http://schemas.microsoft.com/office/word/2010/wordprocessingShape">
                          <wps:wsp>
                            <wps:cNvSpPr/>
                            <wps:spPr>
                              <a:xfrm>
                                <a:off x="0" y="0"/>
                                <a:ext cx="619125" cy="1809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63FB0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 o:spid="_x0000_s1026" type="#_x0000_t13" style="position:absolute;margin-left:170.15pt;margin-top:19pt;width:48.75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" adj="18443" fillcolor="#70ad47 [3209]" strokecolor="#375623 [1609]" strokeweight="1pt"/>
                  </w:pict>
                </mc:Fallback>
              </mc:AlternateContent>
            </w:r>
            <w:r w:rsidRPr="00EF68E2">
              <w:rPr>
                <w:noProof/>
              </w:rPr>
              <mc:AlternateContent>
                <mc:Choice Requires="wps">
                  <w:drawing>
                    <wp:anchor distT="0" distB="0" distL="114300" distR="114300" simplePos="0" relativeHeight="251750400" behindDoc="0" locked="0" layoutInCell="1" allowOverlap="1" wp14:anchorId="26EAD73B" wp14:editId="1A4FC827">
                      <wp:simplePos x="0" y="0"/>
                      <wp:positionH relativeFrom="column">
                        <wp:posOffset>2094230</wp:posOffset>
                      </wp:positionH>
                      <wp:positionV relativeFrom="paragraph">
                        <wp:posOffset>1993900</wp:posOffset>
                      </wp:positionV>
                      <wp:extent cx="1762125" cy="333375"/>
                      <wp:effectExtent l="0" t="19050" r="47625" b="47625"/>
                      <wp:wrapNone/>
                      <wp:docPr id="28" name="Стрелка: вправо 28"/>
                      <wp:cNvGraphicFramePr/>
                      <a:graphic xmlns:a="http://schemas.openxmlformats.org/drawingml/2006/main">
                        <a:graphicData uri="http://schemas.microsoft.com/office/word/2010/wordprocessingShape">
                          <wps:wsp>
                            <wps:cNvSpPr/>
                            <wps:spPr>
                              <a:xfrm>
                                <a:off x="0" y="0"/>
                                <a:ext cx="1762125"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20C561" id="Стрелка: вправо 28" o:spid="_x0000_s1026" type="#_x0000_t13" style="position:absolute;margin-left:164.9pt;margin-top:157pt;width:138.7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" adj="19557" fillcolor="#4472c4 [3204]" strokecolor="#1f3763 [1604]" strokeweight="1pt"/>
                  </w:pict>
                </mc:Fallback>
              </mc:AlternateContent>
            </w:r>
            <w:r w:rsidRPr="00EF68E2">
              <w:rPr>
                <w:noProof/>
              </w:rPr>
              <mc:AlternateContent>
                <mc:Choice Requires="wps">
                  <w:drawing>
                    <wp:anchor distT="45720" distB="45720" distL="114300" distR="114300" simplePos="0" relativeHeight="251741184" behindDoc="0" locked="0" layoutInCell="1" allowOverlap="1" wp14:anchorId="01BE5238" wp14:editId="7D64DDD8">
                      <wp:simplePos x="0" y="0"/>
                      <wp:positionH relativeFrom="column">
                        <wp:posOffset>840105</wp:posOffset>
                      </wp:positionH>
                      <wp:positionV relativeFrom="paragraph">
                        <wp:posOffset>2121535</wp:posOffset>
                      </wp:positionV>
                      <wp:extent cx="742950" cy="314325"/>
                      <wp:effectExtent l="0" t="0" r="19050" b="2857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14325"/>
                              </a:xfrm>
                              <a:prstGeom prst="rect">
                                <a:avLst/>
                              </a:prstGeom>
                              <a:solidFill>
                                <a:srgbClr val="FFFFFF"/>
                              </a:solidFill>
                              <a:ln w="9525">
                                <a:solidFill>
                                  <a:srgbClr val="000000"/>
                                </a:solidFill>
                                <a:miter lim="800000"/>
                                <a:headEnd/>
                                <a:tailEnd/>
                              </a:ln>
                            </wps:spPr>
                            <wps:txbx>
                              <w:txbxContent>
                                <w:p w:rsidR="00240107" w:rsidRDefault="00240107" w:rsidP="007C73B2">
                                  <w:pPr>
                                    <w:rPr>
                                      <w:szCs w:val="28"/>
                                    </w:rPr>
                                  </w:pPr>
                                  <w:r>
                                    <w:rPr>
                                      <w:szCs w:val="28"/>
                                      <w:lang w:val="uz-Latn-UZ"/>
                                    </w:rPr>
                                    <w:t>Img1.*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57" type="#_x0000_t202" style="position:absolute;left:0;text-align:left;margin-left:66.15pt;margin-top:167.05pt;width:58.5pt;height:24.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">
                      <v:textbox>
                        <w:txbxContent>
                          <w:p w:rsidR="00240107" w:rsidRDefault="00240107" w:rsidP="007C73B2">
                            <w:pPr>
                              <w:rPr>
                                <w:szCs w:val="28"/>
                              </w:rPr>
                            </w:pPr>
                            <w:r>
                              <w:rPr>
                                <w:szCs w:val="28"/>
                                <w:lang w:val="uz-Latn-UZ"/>
                              </w:rPr>
                              <w:t>Img1.*</w:t>
                            </w:r>
                          </w:p>
                        </w:txbxContent>
                      </v:textbox>
                    </v:shape>
                  </w:pict>
                </mc:Fallback>
              </mc:AlternateContent>
            </w:r>
            <w:r w:rsidRPr="00EF68E2">
              <w:rPr>
                <w:rFonts w:cs="Arial"/>
                <w:noProof/>
                <w:szCs w:val="28"/>
              </w:rPr>
              <w:drawing>
                <wp:inline distT="0" distB="0" distL="0" distR="0" wp14:anchorId="219FADD2" wp14:editId="05DC0F8F">
                  <wp:extent cx="1626781" cy="2430100"/>
                  <wp:effectExtent l="0" t="0" r="0" b="889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9686" cy="2434439"/>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hideMark/>
          </w:tcPr>
          <w:p w:rsidR="007C73B2" w:rsidRPr="00EF68E2" w:rsidRDefault="007C73B2" w:rsidP="00B07654">
            <w:pPr>
              <w:jc w:val="center"/>
              <w:rPr>
                <w:rFonts w:cs="Arial"/>
                <w:szCs w:val="28"/>
              </w:rPr>
            </w:pPr>
            <w:r w:rsidRPr="00EF68E2">
              <w:rPr>
                <w:noProof/>
              </w:rPr>
              <mc:AlternateContent>
                <mc:Choice Requires="wps">
                  <w:drawing>
                    <wp:anchor distT="45720" distB="45720" distL="114300" distR="114300" simplePos="0" relativeHeight="251745280" behindDoc="0" locked="0" layoutInCell="1" allowOverlap="1" wp14:anchorId="664D9240" wp14:editId="48F08F05">
                      <wp:simplePos x="0" y="0"/>
                      <wp:positionH relativeFrom="column">
                        <wp:posOffset>53340</wp:posOffset>
                      </wp:positionH>
                      <wp:positionV relativeFrom="paragraph">
                        <wp:posOffset>831850</wp:posOffset>
                      </wp:positionV>
                      <wp:extent cx="819150" cy="314325"/>
                      <wp:effectExtent l="0" t="0" r="19050" b="2857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14325"/>
                              </a:xfrm>
                              <a:prstGeom prst="rect">
                                <a:avLst/>
                              </a:prstGeom>
                              <a:solidFill>
                                <a:srgbClr val="FFFFFF"/>
                              </a:solidFill>
                              <a:ln w="9525">
                                <a:solidFill>
                                  <a:srgbClr val="000000"/>
                                </a:solidFill>
                                <a:miter lim="800000"/>
                                <a:headEnd/>
                                <a:tailEnd/>
                              </a:ln>
                            </wps:spPr>
                            <wps:txbx>
                              <w:txbxContent>
                                <w:p w:rsidR="00240107" w:rsidRDefault="00240107" w:rsidP="007C73B2">
                                  <w:pPr>
                                    <w:rPr>
                                      <w:szCs w:val="28"/>
                                    </w:rPr>
                                  </w:pPr>
                                  <w:r>
                                    <w:rPr>
                                      <w:szCs w:val="28"/>
                                      <w:lang w:val="uz-Latn-UZ"/>
                                    </w:rPr>
                                    <w:t>Img1.gif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0" o:spid="_x0000_s1058" type="#_x0000_t202" style="position:absolute;left:0;text-align:left;margin-left:4.2pt;margin-top:65.5pt;width:64.5pt;height:24.7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">
                      <v:textbox>
                        <w:txbxContent>
                          <w:p w:rsidR="00240107" w:rsidRDefault="00240107" w:rsidP="007C73B2">
                            <w:pPr>
                              <w:rPr>
                                <w:szCs w:val="28"/>
                              </w:rPr>
                            </w:pPr>
                            <w:r>
                              <w:rPr>
                                <w:szCs w:val="28"/>
                                <w:lang w:val="uz-Latn-UZ"/>
                              </w:rPr>
                              <w:t>Img1.gif</w:t>
                            </w:r>
                          </w:p>
                        </w:txbxContent>
                      </v:textbox>
                    </v:shape>
                  </w:pict>
                </mc:Fallback>
              </mc:AlternateContent>
            </w:r>
            <w:r w:rsidRPr="00EF68E2">
              <w:rPr>
                <w:rFonts w:cs="Arial"/>
                <w:noProof/>
                <w:szCs w:val="28"/>
              </w:rPr>
              <w:drawing>
                <wp:inline distT="0" distB="0" distL="0" distR="0" wp14:anchorId="4FAB90A0" wp14:editId="03D833DA">
                  <wp:extent cx="382905" cy="57404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574040"/>
                          </a:xfrm>
                          <a:prstGeom prst="rect">
                            <a:avLst/>
                          </a:prstGeom>
                          <a:noFill/>
                          <a:ln>
                            <a:noFill/>
                          </a:ln>
                        </pic:spPr>
                      </pic:pic>
                    </a:graphicData>
                  </a:graphic>
                </wp:inline>
              </w:drawing>
            </w:r>
          </w:p>
        </w:tc>
        <w:tc>
          <w:tcPr>
            <w:tcW w:w="3821" w:type="dxa"/>
            <w:tcBorders>
              <w:top w:val="single" w:sz="4" w:space="0" w:color="auto"/>
              <w:left w:val="single" w:sz="4" w:space="0" w:color="auto"/>
              <w:bottom w:val="single" w:sz="4" w:space="0" w:color="auto"/>
              <w:right w:val="single" w:sz="4" w:space="0" w:color="auto"/>
            </w:tcBorders>
            <w:shd w:val="clear" w:color="auto" w:fill="FFFF00"/>
            <w:hideMark/>
          </w:tcPr>
          <w:p w:rsidR="007C73B2" w:rsidRPr="00EF68E2" w:rsidRDefault="007C73B2" w:rsidP="00B07654">
            <w:pPr>
              <w:jc w:val="both"/>
              <w:rPr>
                <w:rFonts w:cs="Arial"/>
                <w:szCs w:val="28"/>
              </w:rPr>
            </w:pPr>
            <w:r w:rsidRPr="00EF68E2">
              <w:rPr>
                <w:noProof/>
              </w:rPr>
              <w:drawing>
                <wp:anchor distT="0" distB="0" distL="114300" distR="114300" simplePos="0" relativeHeight="251738112" behindDoc="0" locked="0" layoutInCell="1" allowOverlap="1" wp14:anchorId="1849F0FD" wp14:editId="67AED5A0">
                  <wp:simplePos x="0" y="0"/>
                  <wp:positionH relativeFrom="column">
                    <wp:posOffset>235585</wp:posOffset>
                  </wp:positionH>
                  <wp:positionV relativeFrom="paragraph">
                    <wp:posOffset>60325</wp:posOffset>
                  </wp:positionV>
                  <wp:extent cx="1849755" cy="2676525"/>
                  <wp:effectExtent l="0" t="0" r="0" b="0"/>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9755" cy="2676525"/>
                          </a:xfrm>
                          <a:prstGeom prst="rect">
                            <a:avLst/>
                          </a:prstGeom>
                          <a:noFill/>
                        </pic:spPr>
                      </pic:pic>
                    </a:graphicData>
                  </a:graphic>
                  <wp14:sizeRelH relativeFrom="margin">
                    <wp14:pctWidth>0</wp14:pctWidth>
                  </wp14:sizeRelH>
                  <wp14:sizeRelV relativeFrom="margin">
                    <wp14:pctHeight>0</wp14:pctHeight>
                  </wp14:sizeRelV>
                </wp:anchor>
              </w:drawing>
            </w:r>
            <w:r w:rsidRPr="00EF68E2">
              <w:rPr>
                <w:noProof/>
              </w:rPr>
              <mc:AlternateContent>
                <mc:Choice Requires="wps">
                  <w:drawing>
                    <wp:anchor distT="45720" distB="45720" distL="114300" distR="114300" simplePos="0" relativeHeight="251747328" behindDoc="0" locked="0" layoutInCell="1" allowOverlap="1" wp14:anchorId="39465269" wp14:editId="59D46693">
                      <wp:simplePos x="0" y="0"/>
                      <wp:positionH relativeFrom="column">
                        <wp:posOffset>683260</wp:posOffset>
                      </wp:positionH>
                      <wp:positionV relativeFrom="paragraph">
                        <wp:posOffset>1946275</wp:posOffset>
                      </wp:positionV>
                      <wp:extent cx="914400" cy="314325"/>
                      <wp:effectExtent l="0" t="0" r="19050" b="2857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solidFill>
                              <a:ln w="9525">
                                <a:solidFill>
                                  <a:srgbClr val="000000"/>
                                </a:solidFill>
                                <a:miter lim="800000"/>
                                <a:headEnd/>
                                <a:tailEnd/>
                              </a:ln>
                            </wps:spPr>
                            <wps:txbx>
                              <w:txbxContent>
                                <w:p w:rsidR="00240107" w:rsidRDefault="00240107" w:rsidP="007C73B2">
                                  <w:pPr>
                                    <w:rPr>
                                      <w:szCs w:val="28"/>
                                    </w:rPr>
                                  </w:pPr>
                                  <w:r>
                                    <w:rPr>
                                      <w:szCs w:val="28"/>
                                      <w:lang w:val="uz-Latn-UZ"/>
                                    </w:rPr>
                                    <w:t>Img1.png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1" o:spid="_x0000_s1059" type="#_x0000_t202" style="position:absolute;left:0;text-align:left;margin-left:53.8pt;margin-top:153.25pt;width:1in;height:24.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">
                      <v:textbox>
                        <w:txbxContent>
                          <w:p w:rsidR="00240107" w:rsidRDefault="00240107" w:rsidP="007C73B2">
                            <w:pPr>
                              <w:rPr>
                                <w:szCs w:val="28"/>
                              </w:rPr>
                            </w:pPr>
                            <w:r>
                              <w:rPr>
                                <w:szCs w:val="28"/>
                                <w:lang w:val="uz-Latn-UZ"/>
                              </w:rPr>
                              <w:t>Img1.png</w:t>
                            </w:r>
                          </w:p>
                        </w:txbxContent>
                      </v:textbox>
                    </v:shape>
                  </w:pict>
                </mc:Fallback>
              </mc:AlternateContent>
            </w:r>
          </w:p>
        </w:tc>
      </w:tr>
      <w:tr w:rsidR="007C73B2" w:rsidRPr="00EF68E2" w:rsidTr="007C73B2">
        <w:trPr>
          <w:trHeight w:hRule="exact" w:val="4961"/>
        </w:trPr>
        <w:tc>
          <w:tcPr>
            <w:tcW w:w="3964" w:type="dxa"/>
            <w:tcBorders>
              <w:top w:val="single" w:sz="4" w:space="0" w:color="auto"/>
              <w:left w:val="single" w:sz="4" w:space="0" w:color="auto"/>
              <w:bottom w:val="single" w:sz="4" w:space="0" w:color="auto"/>
              <w:right w:val="single" w:sz="4" w:space="0" w:color="auto"/>
            </w:tcBorders>
            <w:vAlign w:val="center"/>
            <w:hideMark/>
          </w:tcPr>
          <w:p w:rsidR="007C73B2" w:rsidRPr="00EF68E2" w:rsidRDefault="007C73B2" w:rsidP="00B07654">
            <w:pPr>
              <w:jc w:val="center"/>
              <w:rPr>
                <w:rFonts w:cs="Arial"/>
                <w:szCs w:val="28"/>
              </w:rPr>
            </w:pPr>
            <w:r w:rsidRPr="00EF68E2">
              <w:rPr>
                <w:noProof/>
              </w:rPr>
              <mc:AlternateContent>
                <mc:Choice Requires="wps">
                  <w:drawing>
                    <wp:anchor distT="45720" distB="45720" distL="114300" distR="114300" simplePos="0" relativeHeight="251742208" behindDoc="0" locked="0" layoutInCell="1" allowOverlap="1" wp14:anchorId="44700CD7" wp14:editId="19A95C1D">
                      <wp:simplePos x="0" y="0"/>
                      <wp:positionH relativeFrom="column">
                        <wp:posOffset>903605</wp:posOffset>
                      </wp:positionH>
                      <wp:positionV relativeFrom="paragraph">
                        <wp:posOffset>2441575</wp:posOffset>
                      </wp:positionV>
                      <wp:extent cx="742950" cy="314325"/>
                      <wp:effectExtent l="0" t="0" r="19050" b="28575"/>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14325"/>
                              </a:xfrm>
                              <a:prstGeom prst="rect">
                                <a:avLst/>
                              </a:prstGeom>
                              <a:solidFill>
                                <a:srgbClr val="FFFFFF"/>
                              </a:solidFill>
                              <a:ln w="9525">
                                <a:solidFill>
                                  <a:srgbClr val="000000"/>
                                </a:solidFill>
                                <a:miter lim="800000"/>
                                <a:headEnd/>
                                <a:tailEnd/>
                              </a:ln>
                            </wps:spPr>
                            <wps:txbx>
                              <w:txbxContent>
                                <w:p w:rsidR="00240107" w:rsidRDefault="00240107" w:rsidP="007C73B2">
                                  <w:pPr>
                                    <w:rPr>
                                      <w:szCs w:val="28"/>
                                    </w:rPr>
                                  </w:pPr>
                                  <w:r>
                                    <w:rPr>
                                      <w:szCs w:val="28"/>
                                      <w:lang w:val="uz-Latn-UZ"/>
                                    </w:rPr>
                                    <w:t>Img2.*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24" o:spid="_x0000_s1060" type="#_x0000_t202" style="position:absolute;left:0;text-align:left;margin-left:71.15pt;margin-top:192.25pt;width:58.5pt;height:24.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">
                      <v:textbox>
                        <w:txbxContent>
                          <w:p w:rsidR="00240107" w:rsidRDefault="00240107" w:rsidP="007C73B2">
                            <w:pPr>
                              <w:rPr>
                                <w:szCs w:val="28"/>
                              </w:rPr>
                            </w:pPr>
                            <w:r>
                              <w:rPr>
                                <w:szCs w:val="28"/>
                                <w:lang w:val="uz-Latn-UZ"/>
                              </w:rPr>
                              <w:t>Img2.*</w:t>
                            </w:r>
                          </w:p>
                        </w:txbxContent>
                      </v:textbox>
                    </v:shape>
                  </w:pict>
                </mc:Fallback>
              </mc:AlternateContent>
            </w:r>
            <w:r w:rsidRPr="00EF68E2">
              <w:rPr>
                <w:rFonts w:cs="Arial"/>
                <w:noProof/>
                <w:szCs w:val="28"/>
              </w:rPr>
              <w:drawing>
                <wp:inline distT="0" distB="0" distL="0" distR="0" wp14:anchorId="113F8D5E" wp14:editId="4E1F17E7">
                  <wp:extent cx="2062480" cy="309435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2480" cy="309435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hideMark/>
          </w:tcPr>
          <w:p w:rsidR="007C73B2" w:rsidRPr="00EF68E2" w:rsidRDefault="007C73B2" w:rsidP="00B07654">
            <w:pPr>
              <w:jc w:val="center"/>
              <w:rPr>
                <w:rFonts w:cs="Arial"/>
                <w:szCs w:val="28"/>
              </w:rPr>
            </w:pPr>
            <w:r w:rsidRPr="00EF68E2">
              <w:rPr>
                <w:noProof/>
              </w:rPr>
              <mc:AlternateContent>
                <mc:Choice Requires="wps">
                  <w:drawing>
                    <wp:anchor distT="0" distB="0" distL="114300" distR="114300" simplePos="0" relativeHeight="251754496" behindDoc="0" locked="0" layoutInCell="1" allowOverlap="1" wp14:anchorId="19E4E112" wp14:editId="7C9B3572">
                      <wp:simplePos x="0" y="0"/>
                      <wp:positionH relativeFrom="column">
                        <wp:posOffset>-327660</wp:posOffset>
                      </wp:positionH>
                      <wp:positionV relativeFrom="paragraph">
                        <wp:posOffset>227965</wp:posOffset>
                      </wp:positionV>
                      <wp:extent cx="619125" cy="247650"/>
                      <wp:effectExtent l="0" t="19050" r="47625" b="38100"/>
                      <wp:wrapNone/>
                      <wp:docPr id="225" name="Стрелка: вправо 225"/>
                      <wp:cNvGraphicFramePr/>
                      <a:graphic xmlns:a="http://schemas.openxmlformats.org/drawingml/2006/main">
                        <a:graphicData uri="http://schemas.microsoft.com/office/word/2010/wordprocessingShape">
                          <wps:wsp>
                            <wps:cNvSpPr/>
                            <wps:spPr>
                              <a:xfrm>
                                <a:off x="0" y="0"/>
                                <a:ext cx="619125" cy="24765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CDAE08" id="Стрелка: вправо 225" o:spid="_x0000_s1026" type="#_x0000_t13" style="position:absolute;margin-left:-25.8pt;margin-top:17.95pt;width:48.75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" adj="17280" fillcolor="#70ad47 [3209]" strokecolor="white [3201]" strokeweight="1.5pt"/>
                  </w:pict>
                </mc:Fallback>
              </mc:AlternateContent>
            </w:r>
            <w:r w:rsidRPr="00EF68E2">
              <w:rPr>
                <w:noProof/>
              </w:rPr>
              <mc:AlternateContent>
                <mc:Choice Requires="wps">
                  <w:drawing>
                    <wp:anchor distT="0" distB="0" distL="114300" distR="114300" simplePos="0" relativeHeight="251751424" behindDoc="0" locked="0" layoutInCell="1" allowOverlap="1" wp14:anchorId="695E424F" wp14:editId="6022C01E">
                      <wp:simplePos x="0" y="0"/>
                      <wp:positionH relativeFrom="column">
                        <wp:posOffset>-375285</wp:posOffset>
                      </wp:positionH>
                      <wp:positionV relativeFrom="paragraph">
                        <wp:posOffset>2056765</wp:posOffset>
                      </wp:positionV>
                      <wp:extent cx="1762125" cy="333375"/>
                      <wp:effectExtent l="0" t="19050" r="47625" b="47625"/>
                      <wp:wrapNone/>
                      <wp:docPr id="226" name="Стрелка: вправо 226"/>
                      <wp:cNvGraphicFramePr/>
                      <a:graphic xmlns:a="http://schemas.openxmlformats.org/drawingml/2006/main">
                        <a:graphicData uri="http://schemas.microsoft.com/office/word/2010/wordprocessingShape">
                          <wps:wsp>
                            <wps:cNvSpPr/>
                            <wps:spPr>
                              <a:xfrm>
                                <a:off x="0" y="0"/>
                                <a:ext cx="1762125"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020313" id="Стрелка: вправо 226" o:spid="_x0000_s1026" type="#_x0000_t13" style="position:absolute;margin-left:-29.55pt;margin-top:161.95pt;width:138.7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" adj="19557" fillcolor="#4472c4 [3204]" strokecolor="#1f3763 [1604]" strokeweight="1pt"/>
                  </w:pict>
                </mc:Fallback>
              </mc:AlternateContent>
            </w:r>
            <w:r w:rsidRPr="00EF68E2">
              <w:rPr>
                <w:noProof/>
              </w:rPr>
              <mc:AlternateContent>
                <mc:Choice Requires="wps">
                  <w:drawing>
                    <wp:anchor distT="45720" distB="45720" distL="114300" distR="114300" simplePos="0" relativeHeight="251744256" behindDoc="0" locked="0" layoutInCell="1" allowOverlap="1" wp14:anchorId="30311C8F" wp14:editId="672175BC">
                      <wp:simplePos x="0" y="0"/>
                      <wp:positionH relativeFrom="column">
                        <wp:posOffset>100965</wp:posOffset>
                      </wp:positionH>
                      <wp:positionV relativeFrom="paragraph">
                        <wp:posOffset>837565</wp:posOffset>
                      </wp:positionV>
                      <wp:extent cx="819150" cy="314325"/>
                      <wp:effectExtent l="0" t="0" r="19050" b="28575"/>
                      <wp:wrapNone/>
                      <wp:docPr id="227" name="Надпись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14325"/>
                              </a:xfrm>
                              <a:prstGeom prst="rect">
                                <a:avLst/>
                              </a:prstGeom>
                              <a:solidFill>
                                <a:srgbClr val="FFFFFF"/>
                              </a:solidFill>
                              <a:ln w="9525">
                                <a:solidFill>
                                  <a:srgbClr val="000000"/>
                                </a:solidFill>
                                <a:miter lim="800000"/>
                                <a:headEnd/>
                                <a:tailEnd/>
                              </a:ln>
                            </wps:spPr>
                            <wps:txbx>
                              <w:txbxContent>
                                <w:p w:rsidR="00240107" w:rsidRDefault="00240107" w:rsidP="007C73B2">
                                  <w:pPr>
                                    <w:rPr>
                                      <w:szCs w:val="28"/>
                                    </w:rPr>
                                  </w:pPr>
                                  <w:r>
                                    <w:rPr>
                                      <w:szCs w:val="28"/>
                                      <w:lang w:val="uz-Latn-UZ"/>
                                    </w:rPr>
                                    <w:t>Img2.gif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27" o:spid="_x0000_s1061" type="#_x0000_t202" style="position:absolute;left:0;text-align:left;margin-left:7.95pt;margin-top:65.95pt;width:64.5pt;height:24.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">
                      <v:textbox>
                        <w:txbxContent>
                          <w:p w:rsidR="00240107" w:rsidRDefault="00240107" w:rsidP="007C73B2">
                            <w:pPr>
                              <w:rPr>
                                <w:szCs w:val="28"/>
                              </w:rPr>
                            </w:pPr>
                            <w:r>
                              <w:rPr>
                                <w:szCs w:val="28"/>
                                <w:lang w:val="uz-Latn-UZ"/>
                              </w:rPr>
                              <w:t>Img2.gif</w:t>
                            </w:r>
                          </w:p>
                        </w:txbxContent>
                      </v:textbox>
                    </v:shape>
                  </w:pict>
                </mc:Fallback>
              </mc:AlternateContent>
            </w:r>
            <w:r w:rsidRPr="00EF68E2">
              <w:rPr>
                <w:rFonts w:cs="Arial"/>
                <w:noProof/>
                <w:szCs w:val="28"/>
              </w:rPr>
              <w:drawing>
                <wp:inline distT="0" distB="0" distL="0" distR="0" wp14:anchorId="09AE9AB2" wp14:editId="0A7159A3">
                  <wp:extent cx="382905" cy="57404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574040"/>
                          </a:xfrm>
                          <a:prstGeom prst="rect">
                            <a:avLst/>
                          </a:prstGeom>
                          <a:noFill/>
                          <a:ln>
                            <a:noFill/>
                          </a:ln>
                        </pic:spPr>
                      </pic:pic>
                    </a:graphicData>
                  </a:graphic>
                </wp:inline>
              </w:drawing>
            </w:r>
          </w:p>
        </w:tc>
        <w:tc>
          <w:tcPr>
            <w:tcW w:w="3821" w:type="dxa"/>
            <w:tcBorders>
              <w:top w:val="single" w:sz="4" w:space="0" w:color="auto"/>
              <w:left w:val="single" w:sz="4" w:space="0" w:color="auto"/>
              <w:bottom w:val="single" w:sz="4" w:space="0" w:color="auto"/>
              <w:right w:val="single" w:sz="4" w:space="0" w:color="auto"/>
            </w:tcBorders>
            <w:hideMark/>
          </w:tcPr>
          <w:p w:rsidR="007C73B2" w:rsidRPr="00EF68E2" w:rsidRDefault="007C73B2" w:rsidP="00B07654">
            <w:pPr>
              <w:jc w:val="both"/>
              <w:rPr>
                <w:rFonts w:cs="Arial"/>
                <w:szCs w:val="28"/>
              </w:rPr>
            </w:pPr>
            <w:r w:rsidRPr="00EF68E2">
              <w:rPr>
                <w:noProof/>
              </w:rPr>
              <w:drawing>
                <wp:anchor distT="0" distB="0" distL="114300" distR="114300" simplePos="0" relativeHeight="251739136" behindDoc="0" locked="0" layoutInCell="1" allowOverlap="1" wp14:anchorId="398873D1" wp14:editId="42CFFC35">
                  <wp:simplePos x="0" y="0"/>
                  <wp:positionH relativeFrom="column">
                    <wp:posOffset>254635</wp:posOffset>
                  </wp:positionH>
                  <wp:positionV relativeFrom="paragraph">
                    <wp:posOffset>210185</wp:posOffset>
                  </wp:positionV>
                  <wp:extent cx="1884045" cy="2733675"/>
                  <wp:effectExtent l="0" t="0" r="0" b="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4045" cy="2733675"/>
                          </a:xfrm>
                          <a:prstGeom prst="rect">
                            <a:avLst/>
                          </a:prstGeom>
                          <a:noFill/>
                        </pic:spPr>
                      </pic:pic>
                    </a:graphicData>
                  </a:graphic>
                  <wp14:sizeRelH relativeFrom="margin">
                    <wp14:pctWidth>0</wp14:pctWidth>
                  </wp14:sizeRelH>
                  <wp14:sizeRelV relativeFrom="margin">
                    <wp14:pctHeight>0</wp14:pctHeight>
                  </wp14:sizeRelV>
                </wp:anchor>
              </w:drawing>
            </w:r>
            <w:r w:rsidRPr="00EF68E2">
              <w:rPr>
                <w:noProof/>
              </w:rPr>
              <mc:AlternateContent>
                <mc:Choice Requires="wps">
                  <w:drawing>
                    <wp:anchor distT="45720" distB="45720" distL="114300" distR="114300" simplePos="0" relativeHeight="251748352" behindDoc="0" locked="0" layoutInCell="1" allowOverlap="1" wp14:anchorId="400B4A95" wp14:editId="0C38FAFE">
                      <wp:simplePos x="0" y="0"/>
                      <wp:positionH relativeFrom="column">
                        <wp:posOffset>663575</wp:posOffset>
                      </wp:positionH>
                      <wp:positionV relativeFrom="paragraph">
                        <wp:posOffset>2066290</wp:posOffset>
                      </wp:positionV>
                      <wp:extent cx="885825" cy="314325"/>
                      <wp:effectExtent l="0" t="0" r="28575" b="28575"/>
                      <wp:wrapNone/>
                      <wp:docPr id="228" name="Надпись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14325"/>
                              </a:xfrm>
                              <a:prstGeom prst="rect">
                                <a:avLst/>
                              </a:prstGeom>
                              <a:solidFill>
                                <a:srgbClr val="FFFFFF"/>
                              </a:solidFill>
                              <a:ln w="9525">
                                <a:solidFill>
                                  <a:srgbClr val="000000"/>
                                </a:solidFill>
                                <a:miter lim="800000"/>
                                <a:headEnd/>
                                <a:tailEnd/>
                              </a:ln>
                            </wps:spPr>
                            <wps:txbx>
                              <w:txbxContent>
                                <w:p w:rsidR="00240107" w:rsidRDefault="00240107" w:rsidP="007C73B2">
                                  <w:pPr>
                                    <w:rPr>
                                      <w:szCs w:val="28"/>
                                    </w:rPr>
                                  </w:pPr>
                                  <w:r>
                                    <w:rPr>
                                      <w:szCs w:val="28"/>
                                      <w:lang w:val="uz-Latn-UZ"/>
                                    </w:rPr>
                                    <w:t>Img2.png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28" o:spid="_x0000_s1062" type="#_x0000_t202" style="position:absolute;left:0;text-align:left;margin-left:52.25pt;margin-top:162.7pt;width:69.75pt;height:24.7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">
                      <v:textbox>
                        <w:txbxContent>
                          <w:p w:rsidR="00240107" w:rsidRDefault="00240107" w:rsidP="007C73B2">
                            <w:pPr>
                              <w:rPr>
                                <w:szCs w:val="28"/>
                              </w:rPr>
                            </w:pPr>
                            <w:r>
                              <w:rPr>
                                <w:szCs w:val="28"/>
                                <w:lang w:val="uz-Latn-UZ"/>
                              </w:rPr>
                              <w:t>Img2.png</w:t>
                            </w:r>
                          </w:p>
                        </w:txbxContent>
                      </v:textbox>
                    </v:shape>
                  </w:pict>
                </mc:Fallback>
              </mc:AlternateContent>
            </w:r>
          </w:p>
        </w:tc>
      </w:tr>
      <w:tr w:rsidR="007C73B2" w:rsidRPr="00EF68E2" w:rsidTr="00B07654">
        <w:trPr>
          <w:trHeight w:val="4519"/>
        </w:trPr>
        <w:tc>
          <w:tcPr>
            <w:tcW w:w="3964" w:type="dxa"/>
            <w:tcBorders>
              <w:top w:val="single" w:sz="4" w:space="0" w:color="auto"/>
              <w:left w:val="single" w:sz="4" w:space="0" w:color="auto"/>
              <w:bottom w:val="single" w:sz="4" w:space="0" w:color="auto"/>
              <w:right w:val="single" w:sz="4" w:space="0" w:color="auto"/>
            </w:tcBorders>
            <w:vAlign w:val="center"/>
            <w:hideMark/>
          </w:tcPr>
          <w:p w:rsidR="007C73B2" w:rsidRPr="00EF68E2" w:rsidRDefault="007C73B2" w:rsidP="00B07654">
            <w:pPr>
              <w:jc w:val="center"/>
              <w:rPr>
                <w:rFonts w:cs="Arial"/>
                <w:szCs w:val="28"/>
              </w:rPr>
            </w:pPr>
            <w:r w:rsidRPr="00EF68E2">
              <w:rPr>
                <w:noProof/>
              </w:rPr>
              <mc:AlternateContent>
                <mc:Choice Requires="wps">
                  <w:drawing>
                    <wp:anchor distT="45720" distB="45720" distL="114300" distR="114300" simplePos="0" relativeHeight="251743232" behindDoc="0" locked="0" layoutInCell="1" allowOverlap="1" wp14:anchorId="010192FB" wp14:editId="34705D35">
                      <wp:simplePos x="0" y="0"/>
                      <wp:positionH relativeFrom="column">
                        <wp:posOffset>887730</wp:posOffset>
                      </wp:positionH>
                      <wp:positionV relativeFrom="paragraph">
                        <wp:posOffset>1617980</wp:posOffset>
                      </wp:positionV>
                      <wp:extent cx="742950" cy="314325"/>
                      <wp:effectExtent l="0" t="0" r="19050" b="28575"/>
                      <wp:wrapNone/>
                      <wp:docPr id="229" name="Надпись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14325"/>
                              </a:xfrm>
                              <a:prstGeom prst="rect">
                                <a:avLst/>
                              </a:prstGeom>
                              <a:solidFill>
                                <a:srgbClr val="FFFFFF"/>
                              </a:solidFill>
                              <a:ln w="9525">
                                <a:solidFill>
                                  <a:srgbClr val="000000"/>
                                </a:solidFill>
                                <a:miter lim="800000"/>
                                <a:headEnd/>
                                <a:tailEnd/>
                              </a:ln>
                            </wps:spPr>
                            <wps:txbx>
                              <w:txbxContent>
                                <w:p w:rsidR="00240107" w:rsidRDefault="00240107" w:rsidP="007C73B2">
                                  <w:pPr>
                                    <w:rPr>
                                      <w:szCs w:val="28"/>
                                    </w:rPr>
                                  </w:pPr>
                                  <w:r>
                                    <w:rPr>
                                      <w:szCs w:val="28"/>
                                      <w:lang w:val="uz-Latn-UZ"/>
                                    </w:rPr>
                                    <w:t>Img3.*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29" o:spid="_x0000_s1063" type="#_x0000_t202" style="position:absolute;left:0;text-align:left;margin-left:69.9pt;margin-top:127.4pt;width:58.5pt;height:24.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">
                      <v:textbox>
                        <w:txbxContent>
                          <w:p w:rsidR="00240107" w:rsidRDefault="00240107" w:rsidP="007C73B2">
                            <w:pPr>
                              <w:rPr>
                                <w:szCs w:val="28"/>
                              </w:rPr>
                            </w:pPr>
                            <w:r>
                              <w:rPr>
                                <w:szCs w:val="28"/>
                                <w:lang w:val="uz-Latn-UZ"/>
                              </w:rPr>
                              <w:t>Img3.*</w:t>
                            </w:r>
                          </w:p>
                        </w:txbxContent>
                      </v:textbox>
                    </v:shape>
                  </w:pict>
                </mc:Fallback>
              </mc:AlternateContent>
            </w:r>
            <w:r w:rsidRPr="00EF68E2">
              <w:rPr>
                <w:rFonts w:cs="Arial"/>
                <w:noProof/>
                <w:szCs w:val="28"/>
              </w:rPr>
              <w:drawing>
                <wp:inline distT="0" distB="0" distL="0" distR="0" wp14:anchorId="55B492AB" wp14:editId="0B6B9C5A">
                  <wp:extent cx="1414145" cy="201993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4145" cy="201993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hideMark/>
          </w:tcPr>
          <w:p w:rsidR="007C73B2" w:rsidRPr="00EF68E2" w:rsidRDefault="007C73B2" w:rsidP="00B07654">
            <w:pPr>
              <w:jc w:val="center"/>
              <w:rPr>
                <w:rFonts w:cs="Arial"/>
                <w:szCs w:val="28"/>
              </w:rPr>
            </w:pPr>
            <w:r w:rsidRPr="00EF68E2">
              <w:rPr>
                <w:noProof/>
              </w:rPr>
              <mc:AlternateContent>
                <mc:Choice Requires="wps">
                  <w:drawing>
                    <wp:anchor distT="0" distB="0" distL="114300" distR="114300" simplePos="0" relativeHeight="251755520" behindDoc="0" locked="0" layoutInCell="1" allowOverlap="1" wp14:anchorId="3A59EBFB" wp14:editId="26BEDA5F">
                      <wp:simplePos x="0" y="0"/>
                      <wp:positionH relativeFrom="column">
                        <wp:posOffset>-346710</wp:posOffset>
                      </wp:positionH>
                      <wp:positionV relativeFrom="paragraph">
                        <wp:posOffset>273050</wp:posOffset>
                      </wp:positionV>
                      <wp:extent cx="619125" cy="238125"/>
                      <wp:effectExtent l="0" t="19050" r="47625" b="47625"/>
                      <wp:wrapNone/>
                      <wp:docPr id="230" name="Стрелка: вправо 230"/>
                      <wp:cNvGraphicFramePr/>
                      <a:graphic xmlns:a="http://schemas.openxmlformats.org/drawingml/2006/main">
                        <a:graphicData uri="http://schemas.microsoft.com/office/word/2010/wordprocessingShape">
                          <wps:wsp>
                            <wps:cNvSpPr/>
                            <wps:spPr>
                              <a:xfrm>
                                <a:off x="0" y="0"/>
                                <a:ext cx="619125" cy="23812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379DFA" id="Стрелка: вправо 230" o:spid="_x0000_s1026" type="#_x0000_t13" style="position:absolute;margin-left:-27.3pt;margin-top:21.5pt;width:48.7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" adj="17446" fillcolor="#70ad47 [3209]" strokecolor="white [3201]" strokeweight="1.5pt"/>
                  </w:pict>
                </mc:Fallback>
              </mc:AlternateContent>
            </w:r>
            <w:r w:rsidRPr="00EF68E2">
              <w:rPr>
                <w:noProof/>
              </w:rPr>
              <mc:AlternateContent>
                <mc:Choice Requires="wps">
                  <w:drawing>
                    <wp:anchor distT="0" distB="0" distL="114300" distR="114300" simplePos="0" relativeHeight="251752448" behindDoc="0" locked="0" layoutInCell="1" allowOverlap="1" wp14:anchorId="02CC2E5B" wp14:editId="6E1B033E">
                      <wp:simplePos x="0" y="0"/>
                      <wp:positionH relativeFrom="column">
                        <wp:posOffset>-384810</wp:posOffset>
                      </wp:positionH>
                      <wp:positionV relativeFrom="paragraph">
                        <wp:posOffset>1758950</wp:posOffset>
                      </wp:positionV>
                      <wp:extent cx="1762125" cy="333375"/>
                      <wp:effectExtent l="0" t="19050" r="47625" b="47625"/>
                      <wp:wrapNone/>
                      <wp:docPr id="231" name="Стрелка: вправо 231"/>
                      <wp:cNvGraphicFramePr/>
                      <a:graphic xmlns:a="http://schemas.openxmlformats.org/drawingml/2006/main">
                        <a:graphicData uri="http://schemas.microsoft.com/office/word/2010/wordprocessingShape">
                          <wps:wsp>
                            <wps:cNvSpPr/>
                            <wps:spPr>
                              <a:xfrm>
                                <a:off x="0" y="0"/>
                                <a:ext cx="1762125"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093895" id="Стрелка: вправо 231" o:spid="_x0000_s1026" type="#_x0000_t13" style="position:absolute;margin-left:-30.3pt;margin-top:138.5pt;width:138.75pt;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" adj="19557" fillcolor="#4472c4 [3204]" strokecolor="#1f3763 [1604]" strokeweight="1pt"/>
                  </w:pict>
                </mc:Fallback>
              </mc:AlternateContent>
            </w:r>
            <w:r w:rsidRPr="00EF68E2">
              <w:rPr>
                <w:noProof/>
              </w:rPr>
              <mc:AlternateContent>
                <mc:Choice Requires="wps">
                  <w:drawing>
                    <wp:anchor distT="45720" distB="45720" distL="114300" distR="114300" simplePos="0" relativeHeight="251746304" behindDoc="0" locked="0" layoutInCell="1" allowOverlap="1" wp14:anchorId="1D58457C" wp14:editId="5E6E5613">
                      <wp:simplePos x="0" y="0"/>
                      <wp:positionH relativeFrom="column">
                        <wp:posOffset>53340</wp:posOffset>
                      </wp:positionH>
                      <wp:positionV relativeFrom="paragraph">
                        <wp:posOffset>758825</wp:posOffset>
                      </wp:positionV>
                      <wp:extent cx="819150" cy="314325"/>
                      <wp:effectExtent l="0" t="0" r="19050" b="28575"/>
                      <wp:wrapNone/>
                      <wp:docPr id="232" name="Надпись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14325"/>
                              </a:xfrm>
                              <a:prstGeom prst="rect">
                                <a:avLst/>
                              </a:prstGeom>
                              <a:solidFill>
                                <a:srgbClr val="FFFFFF"/>
                              </a:solidFill>
                              <a:ln w="9525">
                                <a:solidFill>
                                  <a:srgbClr val="000000"/>
                                </a:solidFill>
                                <a:miter lim="800000"/>
                                <a:headEnd/>
                                <a:tailEnd/>
                              </a:ln>
                            </wps:spPr>
                            <wps:txbx>
                              <w:txbxContent>
                                <w:p w:rsidR="00240107" w:rsidRDefault="00240107" w:rsidP="007C73B2">
                                  <w:pPr>
                                    <w:rPr>
                                      <w:szCs w:val="28"/>
                                    </w:rPr>
                                  </w:pPr>
                                  <w:r>
                                    <w:rPr>
                                      <w:szCs w:val="28"/>
                                      <w:lang w:val="uz-Latn-UZ"/>
                                    </w:rPr>
                                    <w:t>Img3.gif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32" o:spid="_x0000_s1064" type="#_x0000_t202" style="position:absolute;left:0;text-align:left;margin-left:4.2pt;margin-top:59.75pt;width:64.5pt;height:24.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">
                      <v:textbox>
                        <w:txbxContent>
                          <w:p w:rsidR="00240107" w:rsidRDefault="00240107" w:rsidP="007C73B2">
                            <w:pPr>
                              <w:rPr>
                                <w:szCs w:val="28"/>
                              </w:rPr>
                            </w:pPr>
                            <w:r>
                              <w:rPr>
                                <w:szCs w:val="28"/>
                                <w:lang w:val="uz-Latn-UZ"/>
                              </w:rPr>
                              <w:t>Img3.gif</w:t>
                            </w:r>
                          </w:p>
                        </w:txbxContent>
                      </v:textbox>
                    </v:shape>
                  </w:pict>
                </mc:Fallback>
              </mc:AlternateContent>
            </w:r>
            <w:r w:rsidRPr="00EF68E2">
              <w:rPr>
                <w:rFonts w:cs="Arial"/>
                <w:noProof/>
                <w:szCs w:val="28"/>
              </w:rPr>
              <w:drawing>
                <wp:inline distT="0" distB="0" distL="0" distR="0" wp14:anchorId="49E9014D" wp14:editId="0AE3BE1E">
                  <wp:extent cx="403860" cy="57404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60" cy="574040"/>
                          </a:xfrm>
                          <a:prstGeom prst="rect">
                            <a:avLst/>
                          </a:prstGeom>
                          <a:noFill/>
                          <a:ln>
                            <a:noFill/>
                          </a:ln>
                        </pic:spPr>
                      </pic:pic>
                    </a:graphicData>
                  </a:graphic>
                </wp:inline>
              </w:drawing>
            </w:r>
          </w:p>
        </w:tc>
        <w:tc>
          <w:tcPr>
            <w:tcW w:w="3821" w:type="dxa"/>
            <w:tcBorders>
              <w:top w:val="single" w:sz="4" w:space="0" w:color="auto"/>
              <w:left w:val="single" w:sz="4" w:space="0" w:color="auto"/>
              <w:bottom w:val="single" w:sz="4" w:space="0" w:color="auto"/>
              <w:right w:val="single" w:sz="4" w:space="0" w:color="auto"/>
            </w:tcBorders>
            <w:shd w:val="clear" w:color="auto" w:fill="C4F42C"/>
            <w:hideMark/>
          </w:tcPr>
          <w:p w:rsidR="007C73B2" w:rsidRPr="00EF68E2" w:rsidRDefault="007C73B2" w:rsidP="00B07654">
            <w:pPr>
              <w:jc w:val="both"/>
              <w:rPr>
                <w:rFonts w:cs="Arial"/>
                <w:szCs w:val="28"/>
              </w:rPr>
            </w:pPr>
            <w:r w:rsidRPr="00EF68E2">
              <w:rPr>
                <w:noProof/>
              </w:rPr>
              <w:drawing>
                <wp:anchor distT="0" distB="0" distL="114300" distR="114300" simplePos="0" relativeHeight="251740160" behindDoc="0" locked="0" layoutInCell="1" allowOverlap="1" wp14:anchorId="5E0141E3" wp14:editId="71499C1F">
                  <wp:simplePos x="0" y="0"/>
                  <wp:positionH relativeFrom="column">
                    <wp:posOffset>216535</wp:posOffset>
                  </wp:positionH>
                  <wp:positionV relativeFrom="paragraph">
                    <wp:posOffset>123825</wp:posOffset>
                  </wp:positionV>
                  <wp:extent cx="1901190" cy="2638425"/>
                  <wp:effectExtent l="0" t="0" r="0" b="0"/>
                  <wp:wrapNone/>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1190" cy="2638425"/>
                          </a:xfrm>
                          <a:prstGeom prst="rect">
                            <a:avLst/>
                          </a:prstGeom>
                          <a:noFill/>
                        </pic:spPr>
                      </pic:pic>
                    </a:graphicData>
                  </a:graphic>
                  <wp14:sizeRelH relativeFrom="margin">
                    <wp14:pctWidth>0</wp14:pctWidth>
                  </wp14:sizeRelH>
                  <wp14:sizeRelV relativeFrom="margin">
                    <wp14:pctHeight>0</wp14:pctHeight>
                  </wp14:sizeRelV>
                </wp:anchor>
              </w:drawing>
            </w:r>
            <w:r w:rsidRPr="00EF68E2">
              <w:rPr>
                <w:noProof/>
              </w:rPr>
              <mc:AlternateContent>
                <mc:Choice Requires="wps">
                  <w:drawing>
                    <wp:anchor distT="45720" distB="45720" distL="114300" distR="114300" simplePos="0" relativeHeight="251749376" behindDoc="0" locked="0" layoutInCell="1" allowOverlap="1" wp14:anchorId="2FF7385D" wp14:editId="3A3A1F3A">
                      <wp:simplePos x="0" y="0"/>
                      <wp:positionH relativeFrom="column">
                        <wp:posOffset>749300</wp:posOffset>
                      </wp:positionH>
                      <wp:positionV relativeFrom="paragraph">
                        <wp:posOffset>2035175</wp:posOffset>
                      </wp:positionV>
                      <wp:extent cx="885825" cy="314325"/>
                      <wp:effectExtent l="0" t="0" r="28575" b="28575"/>
                      <wp:wrapNone/>
                      <wp:docPr id="233" name="Надпись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14325"/>
                              </a:xfrm>
                              <a:prstGeom prst="rect">
                                <a:avLst/>
                              </a:prstGeom>
                              <a:solidFill>
                                <a:srgbClr val="FFFFFF"/>
                              </a:solidFill>
                              <a:ln w="9525">
                                <a:solidFill>
                                  <a:srgbClr val="000000"/>
                                </a:solidFill>
                                <a:miter lim="800000"/>
                                <a:headEnd/>
                                <a:tailEnd/>
                              </a:ln>
                            </wps:spPr>
                            <wps:txbx>
                              <w:txbxContent>
                                <w:p w:rsidR="00240107" w:rsidRDefault="00240107" w:rsidP="007C73B2">
                                  <w:pPr>
                                    <w:rPr>
                                      <w:szCs w:val="28"/>
                                    </w:rPr>
                                  </w:pPr>
                                  <w:r>
                                    <w:rPr>
                                      <w:szCs w:val="28"/>
                                      <w:lang w:val="uz-Latn-UZ"/>
                                    </w:rPr>
                                    <w:t>Img3.png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33" o:spid="_x0000_s1065" type="#_x0000_t202" style="position:absolute;left:0;text-align:left;margin-left:59pt;margin-top:160.25pt;width:69.75pt;height:24.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">
                      <v:textbox>
                        <w:txbxContent>
                          <w:p w:rsidR="00240107" w:rsidRDefault="00240107" w:rsidP="007C73B2">
                            <w:pPr>
                              <w:rPr>
                                <w:szCs w:val="28"/>
                              </w:rPr>
                            </w:pPr>
                            <w:r>
                              <w:rPr>
                                <w:szCs w:val="28"/>
                                <w:lang w:val="uz-Latn-UZ"/>
                              </w:rPr>
                              <w:t>Img3.png</w:t>
                            </w:r>
                          </w:p>
                        </w:txbxContent>
                      </v:textbox>
                    </v:shape>
                  </w:pict>
                </mc:Fallback>
              </mc:AlternateContent>
            </w:r>
          </w:p>
        </w:tc>
      </w:tr>
    </w:tbl>
    <w:p w:rsidR="007C73B2" w:rsidRPr="007C73B2" w:rsidRDefault="007C73B2" w:rsidP="007C73B2">
      <w:pPr>
        <w:tabs>
          <w:tab w:val="left" w:pos="1134"/>
        </w:tabs>
        <w:jc w:val="right"/>
        <w:rPr>
          <w:rFonts w:cs="Arial"/>
          <w:szCs w:val="28"/>
          <w:lang w:val="uk-UA"/>
        </w:rPr>
      </w:pPr>
      <w:r>
        <w:rPr>
          <w:rFonts w:cs="Arial"/>
          <w:szCs w:val="28"/>
          <w:lang w:val="uk-UA"/>
        </w:rPr>
        <w:t>Табл. 1</w:t>
      </w:r>
    </w:p>
    <w:p w:rsidR="000A320E" w:rsidRPr="007C73B2" w:rsidRDefault="000A320E" w:rsidP="007C73B2">
      <w:pPr>
        <w:pStyle w:val="a3"/>
        <w:numPr>
          <w:ilvl w:val="0"/>
          <w:numId w:val="22"/>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lastRenderedPageBreak/>
        <w:t>Створити набір операцій для отримання основних зображень відповідно до 2, 3, 4 вимогою дизайнера.</w:t>
      </w:r>
    </w:p>
    <w:p w:rsidR="000A320E" w:rsidRPr="00AF446F" w:rsidRDefault="000A320E" w:rsidP="000A320E">
      <w:pPr>
        <w:ind w:firstLine="567"/>
        <w:jc w:val="both"/>
        <w:rPr>
          <w:rFonts w:cs="Arial"/>
          <w:szCs w:val="28"/>
          <w:lang w:val="uk-UA"/>
        </w:rPr>
      </w:pPr>
      <w:r w:rsidRPr="00AF446F">
        <w:rPr>
          <w:rFonts w:cs="Arial"/>
          <w:szCs w:val="28"/>
          <w:lang w:val="uk-UA"/>
        </w:rPr>
        <w:t>Приблизний перелік дій може бути таким:</w:t>
      </w:r>
    </w:p>
    <w:p w:rsidR="000A320E" w:rsidRPr="007C73B2" w:rsidRDefault="000A320E" w:rsidP="007C73B2">
      <w:pPr>
        <w:pStyle w:val="a3"/>
        <w:numPr>
          <w:ilvl w:val="0"/>
          <w:numId w:val="23"/>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Завантажити зображення;</w:t>
      </w:r>
    </w:p>
    <w:p w:rsidR="000A320E" w:rsidRPr="007C73B2" w:rsidRDefault="000A320E" w:rsidP="007C73B2">
      <w:pPr>
        <w:pStyle w:val="a3"/>
        <w:numPr>
          <w:ilvl w:val="0"/>
          <w:numId w:val="23"/>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Виконати зведення шарів (можливо деякі вихідні зображення могли бути багатошаровими);</w:t>
      </w:r>
    </w:p>
    <w:p w:rsidR="000A320E" w:rsidRPr="007C73B2" w:rsidRDefault="000A320E" w:rsidP="007C73B2">
      <w:pPr>
        <w:pStyle w:val="a3"/>
        <w:numPr>
          <w:ilvl w:val="0"/>
          <w:numId w:val="23"/>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Змінити розмір зображення (</w:t>
      </w:r>
      <w:r w:rsidRPr="007C73B2">
        <w:rPr>
          <w:rFonts w:ascii="Arial" w:hAnsi="Arial" w:cs="Arial"/>
          <w:b/>
          <w:szCs w:val="28"/>
          <w:lang w:val="uk-UA"/>
        </w:rPr>
        <w:t>Зображення-Розмір зображення</w:t>
      </w:r>
      <w:r w:rsidRPr="007C73B2">
        <w:rPr>
          <w:rFonts w:ascii="Arial" w:hAnsi="Arial" w:cs="Arial"/>
          <w:szCs w:val="28"/>
          <w:lang w:val="uk-UA"/>
        </w:rPr>
        <w:t>);</w:t>
      </w:r>
    </w:p>
    <w:p w:rsidR="000A320E" w:rsidRPr="007C73B2" w:rsidRDefault="000A320E" w:rsidP="007C73B2">
      <w:pPr>
        <w:pStyle w:val="a3"/>
        <w:numPr>
          <w:ilvl w:val="0"/>
          <w:numId w:val="23"/>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Додати білу рамку (</w:t>
      </w:r>
      <w:r w:rsidRPr="007C73B2">
        <w:rPr>
          <w:rFonts w:ascii="Arial" w:hAnsi="Arial" w:cs="Arial"/>
          <w:b/>
          <w:szCs w:val="28"/>
        </w:rPr>
        <w:t>Изображение-Размер холста</w:t>
      </w:r>
      <w:r w:rsidRPr="007C73B2">
        <w:rPr>
          <w:rFonts w:ascii="Arial" w:hAnsi="Arial" w:cs="Arial"/>
          <w:szCs w:val="28"/>
          <w:lang w:val="uk-UA"/>
        </w:rPr>
        <w:t>);</w:t>
      </w:r>
    </w:p>
    <w:p w:rsidR="000A320E" w:rsidRPr="007C73B2" w:rsidRDefault="000A320E" w:rsidP="007C73B2">
      <w:pPr>
        <w:pStyle w:val="a3"/>
        <w:numPr>
          <w:ilvl w:val="0"/>
          <w:numId w:val="23"/>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 xml:space="preserve">Додати чорну окантовку </w:t>
      </w:r>
      <w:r w:rsidRPr="007C73B2">
        <w:rPr>
          <w:rFonts w:ascii="Arial" w:hAnsi="Arial" w:cs="Arial"/>
          <w:b/>
          <w:szCs w:val="28"/>
        </w:rPr>
        <w:t>Изображение-Размер холста</w:t>
      </w:r>
      <w:r w:rsidRPr="007C73B2">
        <w:rPr>
          <w:rFonts w:ascii="Arial" w:hAnsi="Arial" w:cs="Arial"/>
          <w:szCs w:val="28"/>
          <w:lang w:val="uk-UA"/>
        </w:rPr>
        <w:t>);</w:t>
      </w:r>
    </w:p>
    <w:p w:rsidR="000A320E" w:rsidRPr="007C73B2" w:rsidRDefault="000A320E" w:rsidP="007C73B2">
      <w:pPr>
        <w:pStyle w:val="a3"/>
        <w:numPr>
          <w:ilvl w:val="0"/>
          <w:numId w:val="23"/>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Розблокувати фоновий шар (клацнути по значку замка в шарі). В цьому випадку можна додати прозорі ділянки полотна.</w:t>
      </w:r>
    </w:p>
    <w:p w:rsidR="000A320E" w:rsidRPr="007C73B2" w:rsidRDefault="000A320E" w:rsidP="007C73B2">
      <w:pPr>
        <w:pStyle w:val="a3"/>
        <w:numPr>
          <w:ilvl w:val="0"/>
          <w:numId w:val="23"/>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Додати прозорі ділянки полотна справа і знизу (</w:t>
      </w:r>
      <w:r w:rsidRPr="007C73B2">
        <w:rPr>
          <w:rFonts w:ascii="Arial" w:hAnsi="Arial" w:cs="Arial"/>
          <w:b/>
          <w:szCs w:val="28"/>
        </w:rPr>
        <w:t>Изображение-Размер холста</w:t>
      </w:r>
      <w:r w:rsidRPr="007C73B2">
        <w:rPr>
          <w:rFonts w:ascii="Arial" w:hAnsi="Arial" w:cs="Arial"/>
          <w:szCs w:val="28"/>
          <w:lang w:val="uk-UA"/>
        </w:rPr>
        <w:t>);</w:t>
      </w:r>
    </w:p>
    <w:p w:rsidR="000A320E" w:rsidRPr="007C73B2" w:rsidRDefault="000A320E" w:rsidP="007C73B2">
      <w:pPr>
        <w:pStyle w:val="a3"/>
        <w:numPr>
          <w:ilvl w:val="0"/>
          <w:numId w:val="23"/>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Додати в шарі ефект тіні (Рекомендовані параметри Кут 135°, Непрозорість 50%, Зсув 10 пікс, Розмах 0, Розмір 10 пікс);</w:t>
      </w:r>
    </w:p>
    <w:p w:rsidR="000A320E" w:rsidRPr="007C73B2" w:rsidRDefault="000A320E" w:rsidP="007C73B2">
      <w:pPr>
        <w:pStyle w:val="a3"/>
        <w:numPr>
          <w:ilvl w:val="0"/>
          <w:numId w:val="23"/>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Зберегти результат в відповідну папку (</w:t>
      </w:r>
      <w:r w:rsidRPr="007C73B2">
        <w:rPr>
          <w:rFonts w:ascii="Arial" w:hAnsi="Arial" w:cs="Arial"/>
          <w:i/>
          <w:szCs w:val="28"/>
          <w:lang w:val="uk-UA"/>
        </w:rPr>
        <w:t>Img_Large</w:t>
      </w:r>
      <w:r w:rsidRPr="007C73B2">
        <w:rPr>
          <w:rFonts w:ascii="Arial" w:hAnsi="Arial" w:cs="Arial"/>
          <w:szCs w:val="28"/>
          <w:lang w:val="uk-UA"/>
        </w:rPr>
        <w:t xml:space="preserve">). Слід мати на увазі, що зберегти зображення з прозорими областями і високою якістю можна тільки в форматі PNG-24 і тільки за командою </w:t>
      </w:r>
      <w:r w:rsidRPr="007C73B2">
        <w:rPr>
          <w:rFonts w:ascii="Arial" w:hAnsi="Arial" w:cs="Arial"/>
          <w:b/>
          <w:szCs w:val="28"/>
        </w:rPr>
        <w:t xml:space="preserve">Сохранение для </w:t>
      </w:r>
      <w:r w:rsidRPr="007C73B2">
        <w:rPr>
          <w:rFonts w:ascii="Arial" w:hAnsi="Arial" w:cs="Arial"/>
          <w:b/>
          <w:szCs w:val="28"/>
          <w:lang w:val="en-US"/>
        </w:rPr>
        <w:t>web</w:t>
      </w:r>
      <w:r w:rsidRPr="007C73B2">
        <w:rPr>
          <w:rFonts w:ascii="Arial" w:hAnsi="Arial" w:cs="Arial"/>
          <w:szCs w:val="28"/>
          <w:lang w:val="uk-UA"/>
        </w:rPr>
        <w:t>. Налагодити операції.</w:t>
      </w:r>
    </w:p>
    <w:p w:rsidR="000A320E" w:rsidRPr="007C73B2" w:rsidRDefault="000A320E" w:rsidP="007C73B2">
      <w:pPr>
        <w:pStyle w:val="a3"/>
        <w:numPr>
          <w:ilvl w:val="0"/>
          <w:numId w:val="22"/>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Виконати пакетну обробку для отримання всіх основних зображень.</w:t>
      </w:r>
    </w:p>
    <w:p w:rsidR="000A320E" w:rsidRPr="007C73B2" w:rsidRDefault="000A320E" w:rsidP="007C73B2">
      <w:pPr>
        <w:pStyle w:val="a3"/>
        <w:numPr>
          <w:ilvl w:val="0"/>
          <w:numId w:val="22"/>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Створити два дроплета – один для збереження невеликих зображень у форматі GIF, другий – для перетворення і збереження великих файлів у форматі PNG-24.</w:t>
      </w:r>
    </w:p>
    <w:p w:rsidR="000A320E" w:rsidRPr="007C73B2" w:rsidRDefault="000A320E" w:rsidP="007C73B2">
      <w:pPr>
        <w:pStyle w:val="a3"/>
        <w:numPr>
          <w:ilvl w:val="0"/>
          <w:numId w:val="22"/>
        </w:numPr>
        <w:tabs>
          <w:tab w:val="left" w:pos="1134"/>
        </w:tabs>
        <w:spacing w:after="0" w:line="288" w:lineRule="auto"/>
        <w:ind w:left="0" w:firstLine="709"/>
        <w:jc w:val="both"/>
        <w:rPr>
          <w:rFonts w:ascii="Arial" w:hAnsi="Arial" w:cs="Arial"/>
          <w:szCs w:val="28"/>
          <w:lang w:val="uk-UA"/>
        </w:rPr>
      </w:pPr>
      <w:r w:rsidRPr="007C73B2">
        <w:rPr>
          <w:rFonts w:ascii="Arial" w:hAnsi="Arial" w:cs="Arial"/>
          <w:szCs w:val="28"/>
          <w:lang w:val="uk-UA"/>
        </w:rPr>
        <w:t>Опрацюйте дії з дроплетами.</w:t>
      </w:r>
    </w:p>
    <w:p w:rsidR="00881369" w:rsidRPr="009A3784" w:rsidRDefault="00881369" w:rsidP="005D2273">
      <w:pPr>
        <w:pStyle w:val="3"/>
        <w:ind w:firstLine="0"/>
      </w:pPr>
      <w:bookmarkStart w:id="21" w:name="_Toc511591511"/>
      <w:r w:rsidRPr="009A3784">
        <w:rPr>
          <w:rStyle w:val="15"/>
          <w:rFonts w:cs="Times New Roman"/>
          <w:b/>
          <w:kern w:val="0"/>
          <w:szCs w:val="28"/>
          <w:lang w:eastAsia="ru-RU"/>
        </w:rPr>
        <w:t>Контрольні запитання для</w:t>
      </w:r>
      <w:r w:rsidRPr="009A3784">
        <w:t xml:space="preserve"> самодіагностики</w:t>
      </w:r>
      <w:bookmarkEnd w:id="21"/>
    </w:p>
    <w:p w:rsidR="00881369" w:rsidRPr="00D52C59" w:rsidRDefault="00D52C59" w:rsidP="00D52C59">
      <w:pPr>
        <w:pStyle w:val="a3"/>
        <w:numPr>
          <w:ilvl w:val="0"/>
          <w:numId w:val="25"/>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t>Охарактеризуйте напрямки</w:t>
      </w:r>
      <w:r w:rsidR="00881369" w:rsidRPr="00D52C59">
        <w:rPr>
          <w:rFonts w:ascii="Arial" w:eastAsia="Times New Roman" w:hAnsi="Arial"/>
          <w:szCs w:val="24"/>
          <w:lang w:val="uk-UA" w:eastAsia="uk-UA"/>
        </w:rPr>
        <w:t xml:space="preserve"> </w:t>
      </w:r>
      <w:r>
        <w:rPr>
          <w:rFonts w:ascii="Arial" w:eastAsia="Times New Roman" w:hAnsi="Arial"/>
          <w:szCs w:val="24"/>
          <w:lang w:val="uk-UA" w:eastAsia="uk-UA"/>
        </w:rPr>
        <w:t xml:space="preserve">автоматизації </w:t>
      </w:r>
      <w:r w:rsidRPr="003A53D1">
        <w:rPr>
          <w:rFonts w:ascii="Arial" w:hAnsi="Arial" w:cs="Arial"/>
          <w:szCs w:val="28"/>
          <w:lang w:val="uk-UA"/>
        </w:rPr>
        <w:t>технологічних процесів обробки зображень</w:t>
      </w:r>
      <w:r w:rsidRPr="009A371C">
        <w:rPr>
          <w:rFonts w:ascii="Arial" w:eastAsia="Times New Roman" w:hAnsi="Arial" w:cs="Arial"/>
          <w:kern w:val="1"/>
          <w:szCs w:val="28"/>
          <w:lang w:val="uk-UA" w:eastAsia="ar-SA"/>
        </w:rPr>
        <w:t xml:space="preserve"> </w:t>
      </w:r>
      <w:r>
        <w:rPr>
          <w:rFonts w:ascii="Arial" w:eastAsia="Times New Roman" w:hAnsi="Arial" w:cs="Arial"/>
          <w:bCs/>
          <w:color w:val="000000"/>
          <w:kern w:val="1"/>
          <w:szCs w:val="28"/>
          <w:lang w:val="uk-UA" w:eastAsia="ar-SA"/>
        </w:rPr>
        <w:t xml:space="preserve">у програмі </w:t>
      </w:r>
      <w:r w:rsidRPr="003657B1">
        <w:rPr>
          <w:rFonts w:ascii="Arial" w:eastAsia="Times New Roman" w:hAnsi="Arial" w:cs="Arial"/>
          <w:bCs/>
          <w:color w:val="000000"/>
          <w:kern w:val="1"/>
          <w:szCs w:val="28"/>
          <w:lang w:val="en-US" w:eastAsia="ar-SA"/>
        </w:rPr>
        <w:t>Photoshop</w:t>
      </w:r>
    </w:p>
    <w:p w:rsidR="00881369" w:rsidRPr="00D52C59" w:rsidRDefault="00D52C59" w:rsidP="00D52C59">
      <w:pPr>
        <w:pStyle w:val="a3"/>
        <w:numPr>
          <w:ilvl w:val="0"/>
          <w:numId w:val="25"/>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t xml:space="preserve">Що являє собою </w:t>
      </w:r>
      <w:r w:rsidRPr="00D52C59">
        <w:rPr>
          <w:rFonts w:ascii="Arial" w:eastAsia="Times New Roman" w:hAnsi="Arial"/>
          <w:i/>
          <w:szCs w:val="24"/>
          <w:lang w:val="uk-UA" w:eastAsia="uk-UA"/>
        </w:rPr>
        <w:t>Пакетна обробка</w:t>
      </w:r>
      <w:r w:rsidRPr="00D52C59">
        <w:rPr>
          <w:rFonts w:ascii="Arial" w:eastAsia="Times New Roman" w:hAnsi="Arial"/>
          <w:szCs w:val="24"/>
          <w:lang w:val="uk-UA" w:eastAsia="uk-UA"/>
        </w:rPr>
        <w:t>?</w:t>
      </w:r>
      <w:r>
        <w:rPr>
          <w:rFonts w:ascii="Arial" w:eastAsia="Times New Roman" w:hAnsi="Arial"/>
          <w:szCs w:val="24"/>
          <w:lang w:val="uk-UA" w:eastAsia="uk-UA"/>
        </w:rPr>
        <w:t xml:space="preserve"> </w:t>
      </w:r>
    </w:p>
    <w:p w:rsidR="00881369" w:rsidRDefault="00D52C59" w:rsidP="00D52C59">
      <w:pPr>
        <w:pStyle w:val="a3"/>
        <w:numPr>
          <w:ilvl w:val="0"/>
          <w:numId w:val="25"/>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t>Чи можна змінювати параметри обробки зображень у ході виконання операції?</w:t>
      </w:r>
    </w:p>
    <w:p w:rsidR="00D52C59" w:rsidRDefault="00D52C59" w:rsidP="00D52C59">
      <w:pPr>
        <w:pStyle w:val="a3"/>
        <w:numPr>
          <w:ilvl w:val="0"/>
          <w:numId w:val="25"/>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t>Як зберегти, а потім завантажити готові набори операцій?</w:t>
      </w:r>
    </w:p>
    <w:p w:rsidR="00D52C59" w:rsidRDefault="00D52C59" w:rsidP="00D52C59">
      <w:pPr>
        <w:pStyle w:val="a3"/>
        <w:numPr>
          <w:ilvl w:val="0"/>
          <w:numId w:val="25"/>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t>Перелічіть методи редагування операцій.</w:t>
      </w:r>
    </w:p>
    <w:p w:rsidR="00EB607F" w:rsidRDefault="00EB607F" w:rsidP="00D52C59">
      <w:pPr>
        <w:pStyle w:val="a3"/>
        <w:numPr>
          <w:ilvl w:val="0"/>
          <w:numId w:val="25"/>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t>Як вставити в операцію будь-який пункт меню.</w:t>
      </w:r>
    </w:p>
    <w:p w:rsidR="00D52C59" w:rsidRDefault="00EB607F" w:rsidP="00D52C59">
      <w:pPr>
        <w:pStyle w:val="a3"/>
        <w:numPr>
          <w:ilvl w:val="0"/>
          <w:numId w:val="25"/>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t>Які параметри можна застосовувати для файлів – результатів пакетної обробки?</w:t>
      </w:r>
    </w:p>
    <w:p w:rsidR="00EB607F" w:rsidRDefault="00EB607F" w:rsidP="00D52C59">
      <w:pPr>
        <w:pStyle w:val="a3"/>
        <w:numPr>
          <w:ilvl w:val="0"/>
          <w:numId w:val="25"/>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lastRenderedPageBreak/>
        <w:t>Розкрийте поняття дроплета.</w:t>
      </w:r>
    </w:p>
    <w:p w:rsidR="00EB607F" w:rsidRPr="00D52C59" w:rsidRDefault="00EB607F" w:rsidP="00D52C59">
      <w:pPr>
        <w:pStyle w:val="a3"/>
        <w:numPr>
          <w:ilvl w:val="0"/>
          <w:numId w:val="25"/>
        </w:numPr>
        <w:tabs>
          <w:tab w:val="left" w:pos="1134"/>
        </w:tabs>
        <w:spacing w:after="0" w:line="288" w:lineRule="auto"/>
        <w:ind w:left="0" w:firstLine="709"/>
        <w:jc w:val="both"/>
        <w:rPr>
          <w:rFonts w:ascii="Arial" w:eastAsia="Times New Roman" w:hAnsi="Arial"/>
          <w:szCs w:val="24"/>
          <w:lang w:val="uk-UA" w:eastAsia="uk-UA"/>
        </w:rPr>
      </w:pPr>
      <w:r>
        <w:rPr>
          <w:rFonts w:ascii="Arial" w:eastAsia="Times New Roman" w:hAnsi="Arial"/>
          <w:szCs w:val="24"/>
          <w:lang w:val="uk-UA" w:eastAsia="uk-UA"/>
        </w:rPr>
        <w:t>Дроплет і пакетна обробка – переваги і недоліки</w:t>
      </w:r>
    </w:p>
    <w:p w:rsidR="00DD0ED4" w:rsidRPr="009A3784" w:rsidRDefault="00EB607F" w:rsidP="005D2273">
      <w:pPr>
        <w:pStyle w:val="3"/>
        <w:ind w:firstLine="0"/>
      </w:pPr>
      <w:bookmarkStart w:id="22" w:name="_Toc511591512"/>
      <w:r w:rsidRPr="009A3784">
        <w:t>Д</w:t>
      </w:r>
      <w:r w:rsidR="00DD0ED4" w:rsidRPr="009A3784">
        <w:t>овідкові матеріали до самостійної роботи</w:t>
      </w:r>
      <w:bookmarkEnd w:id="22"/>
    </w:p>
    <w:p w:rsidR="00DD0ED4" w:rsidRPr="00436981" w:rsidRDefault="00DD0ED4" w:rsidP="00DD0ED4">
      <w:pPr>
        <w:ind w:firstLine="567"/>
        <w:jc w:val="both"/>
        <w:rPr>
          <w:rFonts w:cs="Arial"/>
          <w:szCs w:val="28"/>
          <w:lang w:val="uk-UA"/>
        </w:rPr>
      </w:pPr>
      <w:r w:rsidRPr="00436981">
        <w:rPr>
          <w:rFonts w:cs="Arial"/>
          <w:szCs w:val="28"/>
          <w:lang w:val="uk-UA"/>
        </w:rPr>
        <w:t>Процес обробки зображень в графічному редакторі крім творчої складової містить велику кількість повторюваних рутинних, чисто технічних операцій, особливо, коли доводиться мати справу з дуже великою кількістю зображень, оброблюваних з однотипного технологічного сценарієм. Застосування засобів автоматизації в цьому випадку дозволяє значно скоротити час обробки всіх зображень і значно зменшити брак у роботі, що дозволить різко підвищити ефективність роботи.</w:t>
      </w:r>
    </w:p>
    <w:p w:rsidR="002E0BE1" w:rsidRPr="009A3784" w:rsidRDefault="002E0BE1" w:rsidP="0027595C">
      <w:pPr>
        <w:spacing w:before="120" w:after="120"/>
        <w:ind w:firstLine="0"/>
        <w:rPr>
          <w:b/>
          <w:lang w:val="uk-UA"/>
        </w:rPr>
      </w:pPr>
      <w:r w:rsidRPr="009A3784">
        <w:rPr>
          <w:b/>
          <w:lang w:val="uk-UA"/>
        </w:rPr>
        <w:t>Створення операцій</w:t>
      </w:r>
    </w:p>
    <w:p w:rsidR="009E35EE" w:rsidRDefault="009E35EE" w:rsidP="009A3784">
      <w:pPr>
        <w:rPr>
          <w:lang w:val="uk-UA"/>
        </w:rPr>
      </w:pPr>
      <w:r>
        <w:rPr>
          <w:lang w:val="uk-UA"/>
        </w:rPr>
        <w:t xml:space="preserve">В будь-якому разі необхідно мати можливість створювати, редагувати, зберігати, завантажувати та запускати записані операції. У програмі </w:t>
      </w:r>
      <w:r w:rsidRPr="009E35EE">
        <w:rPr>
          <w:lang w:val="en-US"/>
        </w:rPr>
        <w:t>Photoshop</w:t>
      </w:r>
      <w:r>
        <w:rPr>
          <w:lang w:val="uk-UA"/>
        </w:rPr>
        <w:t xml:space="preserve"> для виконання таких дій слугує палітра </w:t>
      </w:r>
      <w:r w:rsidRPr="009E35EE">
        <w:rPr>
          <w:i/>
        </w:rPr>
        <w:t>Операции</w:t>
      </w:r>
      <w:r>
        <w:rPr>
          <w:i/>
          <w:lang w:val="uk-UA"/>
        </w:rPr>
        <w:t xml:space="preserve"> </w:t>
      </w:r>
      <w:r w:rsidRPr="009E35EE">
        <w:rPr>
          <w:lang w:val="uk-UA"/>
        </w:rPr>
        <w:t>(</w:t>
      </w:r>
      <w:r w:rsidRPr="009E35EE">
        <w:rPr>
          <w:lang w:val="en-US"/>
        </w:rPr>
        <w:t>Actions</w:t>
      </w:r>
      <w:r>
        <w:rPr>
          <w:lang w:val="uk-UA"/>
        </w:rPr>
        <w:t>).</w:t>
      </w:r>
    </w:p>
    <w:p w:rsidR="007A0AF5" w:rsidRDefault="00447575" w:rsidP="005D2273">
      <w:pPr>
        <w:jc w:val="both"/>
        <w:rPr>
          <w:rFonts w:cs="Arial"/>
          <w:szCs w:val="28"/>
          <w:lang w:val="uk-UA"/>
        </w:rPr>
      </w:pPr>
      <w:r w:rsidRPr="00447575">
        <w:rPr>
          <w:rFonts w:cs="Arial"/>
          <w:szCs w:val="28"/>
          <w:lang w:val="uk-UA"/>
        </w:rPr>
        <w:t xml:space="preserve">Палітра </w:t>
      </w:r>
      <w:r w:rsidRPr="00447575">
        <w:rPr>
          <w:rFonts w:cs="Arial"/>
          <w:i/>
          <w:szCs w:val="28"/>
          <w:lang w:val="uk-UA"/>
        </w:rPr>
        <w:t>Операції</w:t>
      </w:r>
      <w:r w:rsidRPr="00447575">
        <w:rPr>
          <w:rFonts w:cs="Arial"/>
          <w:szCs w:val="28"/>
          <w:lang w:val="uk-UA"/>
        </w:rPr>
        <w:t xml:space="preserve"> вибирається </w:t>
      </w:r>
      <w:r>
        <w:rPr>
          <w:rFonts w:cs="Arial"/>
          <w:szCs w:val="28"/>
          <w:lang w:val="uk-UA"/>
        </w:rPr>
        <w:t>за</w:t>
      </w:r>
      <w:r w:rsidRPr="00447575">
        <w:rPr>
          <w:rFonts w:cs="Arial"/>
          <w:szCs w:val="28"/>
          <w:lang w:val="uk-UA"/>
        </w:rPr>
        <w:t xml:space="preserve"> </w:t>
      </w:r>
      <w:r>
        <w:rPr>
          <w:rFonts w:cs="Arial"/>
          <w:szCs w:val="28"/>
          <w:lang w:val="uk-UA"/>
        </w:rPr>
        <w:t>командою</w:t>
      </w:r>
      <w:r w:rsidRPr="00447575">
        <w:rPr>
          <w:rFonts w:cs="Arial"/>
          <w:szCs w:val="28"/>
          <w:lang w:val="uk-UA"/>
        </w:rPr>
        <w:t xml:space="preserve"> </w:t>
      </w:r>
      <w:r>
        <w:rPr>
          <w:rFonts w:cs="Arial"/>
          <w:b/>
          <w:szCs w:val="28"/>
        </w:rPr>
        <w:t>Окно</w:t>
      </w:r>
      <w:r>
        <w:rPr>
          <w:rFonts w:cs="Arial"/>
          <w:b/>
          <w:szCs w:val="28"/>
          <w:lang w:val="uk-UA"/>
        </w:rPr>
        <w:t>-</w:t>
      </w:r>
      <w:r>
        <w:rPr>
          <w:rFonts w:cs="Arial"/>
          <w:b/>
          <w:szCs w:val="28"/>
        </w:rPr>
        <w:t>Операции</w:t>
      </w:r>
      <w:r w:rsidRPr="00447575">
        <w:rPr>
          <w:rFonts w:cs="Arial"/>
          <w:szCs w:val="28"/>
          <w:lang w:val="uk-UA"/>
        </w:rPr>
        <w:t xml:space="preserve"> </w:t>
      </w:r>
      <w:r>
        <w:rPr>
          <w:rFonts w:cs="Arial"/>
          <w:szCs w:val="28"/>
          <w:lang w:val="uk-UA"/>
        </w:rPr>
        <w:t xml:space="preserve">або </w:t>
      </w:r>
      <w:r w:rsidRPr="00447575">
        <w:rPr>
          <w:rFonts w:cs="Arial"/>
          <w:szCs w:val="28"/>
          <w:lang w:val="uk-UA"/>
        </w:rPr>
        <w:t>натисканням клавіші &lt;F9&gt;. Для запису команд і роботи з діями є відповідні кнопки внизу палітри (рис. 1). Дія може складатися всього з однієї команди або довгою послідовності команд.</w:t>
      </w:r>
    </w:p>
    <w:p w:rsidR="005D2273" w:rsidRPr="00044E31" w:rsidRDefault="005D2273" w:rsidP="005D2273">
      <w:pPr>
        <w:jc w:val="both"/>
        <w:rPr>
          <w:rFonts w:cs="Arial"/>
          <w:szCs w:val="28"/>
          <w:lang w:val="uk-UA"/>
        </w:rPr>
      </w:pPr>
      <w:r w:rsidRPr="00044E31">
        <w:rPr>
          <w:rFonts w:cs="Arial"/>
          <w:szCs w:val="28"/>
          <w:lang w:val="uk-UA"/>
        </w:rPr>
        <w:t xml:space="preserve">У </w:t>
      </w:r>
      <w:r w:rsidRPr="00044E31">
        <w:rPr>
          <w:rFonts w:cs="Arial"/>
          <w:szCs w:val="28"/>
          <w:lang w:val="en-US"/>
        </w:rPr>
        <w:t>Photoshop</w:t>
      </w:r>
      <w:r w:rsidRPr="00044E31">
        <w:rPr>
          <w:rFonts w:cs="Arial"/>
          <w:szCs w:val="28"/>
          <w:lang w:val="uk-UA"/>
        </w:rPr>
        <w:t xml:space="preserve"> дії можна групувати (ці групи прийнято називати наборами, які виглядають у вигляді папок). Дії вказуються зі зміщенням під набором, а операції вказуються зі зміщенням під дією.</w:t>
      </w:r>
    </w:p>
    <w:p w:rsidR="005D2273" w:rsidRDefault="005D2273" w:rsidP="005D2273">
      <w:pPr>
        <w:jc w:val="both"/>
        <w:rPr>
          <w:rFonts w:cs="Arial"/>
          <w:szCs w:val="28"/>
          <w:lang w:val="uk-UA"/>
        </w:rPr>
      </w:pPr>
      <w:r w:rsidRPr="00044E31">
        <w:rPr>
          <w:rFonts w:cs="Arial"/>
          <w:szCs w:val="28"/>
          <w:lang w:val="uk-UA"/>
        </w:rPr>
        <w:t>Нижче наведені основні етапи створення дії.</w:t>
      </w:r>
    </w:p>
    <w:p w:rsidR="005D2273" w:rsidRPr="00447575" w:rsidRDefault="005D2273" w:rsidP="00044E31">
      <w:pPr>
        <w:spacing w:after="120"/>
        <w:jc w:val="both"/>
        <w:rPr>
          <w:rFonts w:cs="Arial"/>
          <w:szCs w:val="28"/>
          <w:lang w:val="uk-UA"/>
        </w:rPr>
      </w:pPr>
    </w:p>
    <w:p w:rsidR="007A0AF5" w:rsidRPr="00EF68E2" w:rsidRDefault="005D2273" w:rsidP="005D2273">
      <w:pPr>
        <w:ind w:firstLine="0"/>
        <w:jc w:val="center"/>
        <w:rPr>
          <w:rFonts w:cs="Arial"/>
          <w:szCs w:val="28"/>
        </w:rPr>
      </w:pPr>
      <w:r>
        <w:rPr>
          <w:noProof/>
          <w:lang w:eastAsia="ru-RU"/>
        </w:rPr>
        <w:lastRenderedPageBreak/>
        <mc:AlternateContent>
          <mc:Choice Requires="wps">
            <w:drawing>
              <wp:anchor distT="0" distB="0" distL="114300" distR="114300" simplePos="0" relativeHeight="251757568" behindDoc="0" locked="0" layoutInCell="1" allowOverlap="1">
                <wp:simplePos x="0" y="0"/>
                <wp:positionH relativeFrom="column">
                  <wp:posOffset>4299585</wp:posOffset>
                </wp:positionH>
                <wp:positionV relativeFrom="paragraph">
                  <wp:posOffset>3775710</wp:posOffset>
                </wp:positionV>
                <wp:extent cx="209550" cy="209550"/>
                <wp:effectExtent l="38100" t="38100" r="19050" b="19050"/>
                <wp:wrapNone/>
                <wp:docPr id="252" name="Прямая со стрелкой 252"/>
                <wp:cNvGraphicFramePr/>
                <a:graphic xmlns:a="http://schemas.openxmlformats.org/drawingml/2006/main">
                  <a:graphicData uri="http://schemas.microsoft.com/office/word/2010/wordprocessingShape">
                    <wps:wsp>
                      <wps:cNvCnPr/>
                      <wps:spPr>
                        <a:xfrm flipH="1" flipV="1">
                          <a:off x="0" y="0"/>
                          <a:ext cx="2095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08EC561" id="_x0000_t32" coordsize="21600,21600" o:spt="32" o:oned="t" path="m,l21600,21600e" filled="f">
                <v:path arrowok="t" fillok="f" o:connecttype="none"/>
                <o:lock v:ext="edit" shapetype="t"/>
              </v:shapetype>
              <v:shape id="Прямая со стрелкой 252" o:spid="_x0000_s1026" type="#_x0000_t32" style="position:absolute;margin-left:338.55pt;margin-top:297.3pt;width:16.5pt;height:16.5pt;flip:x 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3347085</wp:posOffset>
                </wp:positionH>
                <wp:positionV relativeFrom="paragraph">
                  <wp:posOffset>3775710</wp:posOffset>
                </wp:positionV>
                <wp:extent cx="609600" cy="323850"/>
                <wp:effectExtent l="0" t="38100" r="57150" b="19050"/>
                <wp:wrapNone/>
                <wp:docPr id="251" name="Прямая со стрелкой 251"/>
                <wp:cNvGraphicFramePr/>
                <a:graphic xmlns:a="http://schemas.openxmlformats.org/drawingml/2006/main">
                  <a:graphicData uri="http://schemas.microsoft.com/office/word/2010/wordprocessingShape">
                    <wps:wsp>
                      <wps:cNvCnPr/>
                      <wps:spPr>
                        <a:xfrm flipV="1">
                          <a:off x="0" y="0"/>
                          <a:ext cx="6096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9312B3C" id="Прямая со стрелкой 251" o:spid="_x0000_s1026" type="#_x0000_t32" style="position:absolute;margin-left:263.55pt;margin-top:297.3pt;width:48pt;height:25.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" strokecolor="black [3200]" strokeweight=".5pt">
                <v:stroke endarrow="block" joinstyle="miter"/>
              </v:shape>
            </w:pict>
          </mc:Fallback>
        </mc:AlternateContent>
      </w:r>
      <w:r w:rsidRPr="00EF68E2">
        <w:rPr>
          <w:noProof/>
          <w:lang w:eastAsia="ru-RU"/>
        </w:rPr>
        <mc:AlternateContent>
          <mc:Choice Requires="wps">
            <w:drawing>
              <wp:anchor distT="45720" distB="45720" distL="114300" distR="114300" simplePos="0" relativeHeight="251687936" behindDoc="0" locked="0" layoutInCell="1" allowOverlap="1">
                <wp:simplePos x="0" y="0"/>
                <wp:positionH relativeFrom="column">
                  <wp:posOffset>2327910</wp:posOffset>
                </wp:positionH>
                <wp:positionV relativeFrom="paragraph">
                  <wp:posOffset>3375660</wp:posOffset>
                </wp:positionV>
                <wp:extent cx="609600" cy="266700"/>
                <wp:effectExtent l="0" t="0" r="19050" b="19050"/>
                <wp:wrapNone/>
                <wp:docPr id="245" name="Надпись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rgbClr val="FFFFFF"/>
                        </a:solidFill>
                        <a:ln w="9525">
                          <a:solidFill>
                            <a:srgbClr val="000000"/>
                          </a:solidFill>
                          <a:miter lim="800000"/>
                          <a:headEnd/>
                          <a:tailEnd/>
                        </a:ln>
                      </wps:spPr>
                      <wps:txbx>
                        <w:txbxContent>
                          <w:p w:rsidR="00240107" w:rsidRDefault="00240107" w:rsidP="005D2273">
                            <w:pPr>
                              <w:ind w:firstLine="0"/>
                            </w:pPr>
                            <w:r w:rsidRPr="005D2273">
                              <w:rPr>
                                <w:sz w:val="24"/>
                                <w:szCs w:val="24"/>
                              </w:rPr>
                              <w:t>Сто</w:t>
                            </w:r>
                            <w:r>
                              <w:t>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45" o:spid="_x0000_s1066" type="#_x0000_t202" style="position:absolute;left:0;text-align:left;margin-left:183.3pt;margin-top:265.8pt;width:48pt;height: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">
                <v:textbox>
                  <w:txbxContent>
                    <w:p w:rsidR="00240107" w:rsidRDefault="00240107" w:rsidP="005D2273">
                      <w:pPr>
                        <w:ind w:firstLine="0"/>
                      </w:pPr>
                      <w:r w:rsidRPr="005D2273">
                        <w:rPr>
                          <w:sz w:val="24"/>
                          <w:szCs w:val="24"/>
                        </w:rPr>
                        <w:t>Сто</w:t>
                      </w:r>
                      <w:r>
                        <w:t>п</w:t>
                      </w:r>
                    </w:p>
                  </w:txbxContent>
                </v:textbox>
              </v:shape>
            </w:pict>
          </mc:Fallback>
        </mc:AlternateContent>
      </w:r>
      <w:r w:rsidRPr="00EF68E2">
        <w:rPr>
          <w:noProof/>
          <w:lang w:eastAsia="ru-RU"/>
        </w:rPr>
        <mc:AlternateContent>
          <mc:Choice Requires="wps">
            <w:drawing>
              <wp:anchor distT="45720" distB="45720" distL="114300" distR="114300" simplePos="0" relativeHeight="251693056" behindDoc="0" locked="0" layoutInCell="1" allowOverlap="1">
                <wp:simplePos x="0" y="0"/>
                <wp:positionH relativeFrom="column">
                  <wp:posOffset>3156585</wp:posOffset>
                </wp:positionH>
                <wp:positionV relativeFrom="paragraph">
                  <wp:posOffset>2870835</wp:posOffset>
                </wp:positionV>
                <wp:extent cx="1066800" cy="266700"/>
                <wp:effectExtent l="0" t="0" r="19050" b="19050"/>
                <wp:wrapNone/>
                <wp:docPr id="247" name="Надпись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6700"/>
                        </a:xfrm>
                        <a:prstGeom prst="rect">
                          <a:avLst/>
                        </a:prstGeom>
                        <a:solidFill>
                          <a:srgbClr val="FFFFFF"/>
                        </a:solidFill>
                        <a:ln w="9525">
                          <a:solidFill>
                            <a:srgbClr val="000000"/>
                          </a:solidFill>
                          <a:miter lim="800000"/>
                          <a:headEnd/>
                          <a:tailEnd/>
                        </a:ln>
                      </wps:spPr>
                      <wps:txbx>
                        <w:txbxContent>
                          <w:p w:rsidR="00240107" w:rsidRPr="005D2273" w:rsidRDefault="00240107" w:rsidP="005D2273">
                            <w:pPr>
                              <w:ind w:firstLine="0"/>
                              <w:rPr>
                                <w:sz w:val="24"/>
                                <w:szCs w:val="24"/>
                                <w:lang w:val="uk-UA"/>
                              </w:rPr>
                            </w:pPr>
                            <w:r w:rsidRPr="005D2273">
                              <w:rPr>
                                <w:sz w:val="24"/>
                                <w:szCs w:val="24"/>
                                <w:lang w:val="uk-UA"/>
                              </w:rPr>
                              <w:t>Операц</w:t>
                            </w:r>
                            <w:r w:rsidR="005D2273" w:rsidRPr="005D2273">
                              <w:rPr>
                                <w:sz w:val="24"/>
                                <w:szCs w:val="24"/>
                                <w:lang w:val="uk-UA"/>
                              </w:rPr>
                              <w:t>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47" o:spid="_x0000_s1067" type="#_x0000_t202" style="position:absolute;left:0;text-align:left;margin-left:248.55pt;margin-top:226.05pt;width:84pt;height:2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">
                <v:textbox>
                  <w:txbxContent>
                    <w:p w:rsidR="00240107" w:rsidRPr="005D2273" w:rsidRDefault="00240107" w:rsidP="005D2273">
                      <w:pPr>
                        <w:ind w:firstLine="0"/>
                        <w:rPr>
                          <w:sz w:val="24"/>
                          <w:szCs w:val="24"/>
                          <w:lang w:val="uk-UA"/>
                        </w:rPr>
                      </w:pPr>
                      <w:r w:rsidRPr="005D2273">
                        <w:rPr>
                          <w:sz w:val="24"/>
                          <w:szCs w:val="24"/>
                          <w:lang w:val="uk-UA"/>
                        </w:rPr>
                        <w:t>Операц</w:t>
                      </w:r>
                      <w:r w:rsidR="005D2273" w:rsidRPr="005D2273">
                        <w:rPr>
                          <w:sz w:val="24"/>
                          <w:szCs w:val="24"/>
                          <w:lang w:val="uk-UA"/>
                        </w:rPr>
                        <w:t>ії</w:t>
                      </w:r>
                    </w:p>
                  </w:txbxContent>
                </v:textbox>
              </v:shape>
            </w:pict>
          </mc:Fallback>
        </mc:AlternateContent>
      </w:r>
      <w:r w:rsidRPr="00EF68E2">
        <w:rPr>
          <w:noProof/>
          <w:lang w:eastAsia="ru-RU"/>
        </w:rPr>
        <mc:AlternateContent>
          <mc:Choice Requires="wps">
            <w:drawing>
              <wp:anchor distT="45720" distB="45720" distL="114300" distR="114300" simplePos="0" relativeHeight="251691008" behindDoc="0" locked="0" layoutInCell="1" allowOverlap="1">
                <wp:simplePos x="0" y="0"/>
                <wp:positionH relativeFrom="column">
                  <wp:posOffset>3366134</wp:posOffset>
                </wp:positionH>
                <wp:positionV relativeFrom="paragraph">
                  <wp:posOffset>375284</wp:posOffset>
                </wp:positionV>
                <wp:extent cx="695325" cy="314325"/>
                <wp:effectExtent l="0" t="0" r="28575" b="28575"/>
                <wp:wrapNone/>
                <wp:docPr id="248" name="Надпись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14325"/>
                        </a:xfrm>
                        <a:prstGeom prst="rect">
                          <a:avLst/>
                        </a:prstGeom>
                        <a:solidFill>
                          <a:srgbClr val="FFFFFF"/>
                        </a:solidFill>
                        <a:ln w="9525">
                          <a:solidFill>
                            <a:srgbClr val="000000"/>
                          </a:solidFill>
                          <a:miter lim="800000"/>
                          <a:headEnd/>
                          <a:tailEnd/>
                        </a:ln>
                      </wps:spPr>
                      <wps:txbx>
                        <w:txbxContent>
                          <w:p w:rsidR="00240107" w:rsidRPr="005D2273" w:rsidRDefault="00240107" w:rsidP="005D2273">
                            <w:pPr>
                              <w:ind w:firstLine="0"/>
                              <w:rPr>
                                <w:sz w:val="24"/>
                                <w:szCs w:val="24"/>
                                <w:lang w:val="uk-UA"/>
                              </w:rPr>
                            </w:pPr>
                            <w:r w:rsidRPr="005D2273">
                              <w:rPr>
                                <w:sz w:val="24"/>
                                <w:szCs w:val="24"/>
                                <w:lang w:val="uk-UA"/>
                              </w:rPr>
                              <w:t>Набір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48" o:spid="_x0000_s1068" type="#_x0000_t202" style="position:absolute;left:0;text-align:left;margin-left:265.05pt;margin-top:29.55pt;width:54.75pt;height:24.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">
                <v:textbox>
                  <w:txbxContent>
                    <w:p w:rsidR="00240107" w:rsidRPr="005D2273" w:rsidRDefault="00240107" w:rsidP="005D2273">
                      <w:pPr>
                        <w:ind w:firstLine="0"/>
                        <w:rPr>
                          <w:sz w:val="24"/>
                          <w:szCs w:val="24"/>
                          <w:lang w:val="uk-UA"/>
                        </w:rPr>
                      </w:pPr>
                      <w:r w:rsidRPr="005D2273">
                        <w:rPr>
                          <w:sz w:val="24"/>
                          <w:szCs w:val="24"/>
                          <w:lang w:val="uk-UA"/>
                        </w:rPr>
                        <w:t>Набір</w:t>
                      </w:r>
                    </w:p>
                  </w:txbxContent>
                </v:textbox>
              </v:shape>
            </w:pict>
          </mc:Fallback>
        </mc:AlternateContent>
      </w:r>
      <w:r w:rsidR="00044E31">
        <w:rPr>
          <w:noProof/>
          <w:lang w:eastAsia="ru-RU"/>
        </w:rPr>
        <mc:AlternateContent>
          <mc:Choice Requires="wps">
            <w:drawing>
              <wp:anchor distT="0" distB="0" distL="114300" distR="114300" simplePos="0" relativeHeight="251719680" behindDoc="0" locked="0" layoutInCell="1" allowOverlap="1" wp14:anchorId="21016BEB" wp14:editId="4E95E9EA">
                <wp:simplePos x="0" y="0"/>
                <wp:positionH relativeFrom="column">
                  <wp:posOffset>3697532</wp:posOffset>
                </wp:positionH>
                <wp:positionV relativeFrom="paragraph">
                  <wp:posOffset>3587602</wp:posOffset>
                </wp:positionV>
                <wp:extent cx="308758" cy="153925"/>
                <wp:effectExtent l="38100" t="0" r="15240" b="55880"/>
                <wp:wrapNone/>
                <wp:docPr id="280" name="Прямая со стрелкой 280"/>
                <wp:cNvGraphicFramePr/>
                <a:graphic xmlns:a="http://schemas.openxmlformats.org/drawingml/2006/main">
                  <a:graphicData uri="http://schemas.microsoft.com/office/word/2010/wordprocessingShape">
                    <wps:wsp>
                      <wps:cNvCnPr/>
                      <wps:spPr>
                        <a:xfrm flipH="1">
                          <a:off x="0" y="0"/>
                          <a:ext cx="308758" cy="153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DFE5697" id="_x0000_t32" coordsize="21600,21600" o:spt="32" o:oned="t" path="m,l21600,21600e" filled="f">
                <v:path arrowok="t" fillok="f" o:connecttype="none"/>
                <o:lock v:ext="edit" shapetype="t"/>
              </v:shapetype>
              <v:shape id="Прямая со стрелкой 280" o:spid="_x0000_s1026" type="#_x0000_t32" style="position:absolute;margin-left:291.15pt;margin-top:282.5pt;width:24.3pt;height:12.1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" strokecolor="black [3200]" strokeweight=".5pt">
                <v:stroke endarrow="block" joinstyle="miter"/>
              </v:shape>
            </w:pict>
          </mc:Fallback>
        </mc:AlternateContent>
      </w:r>
      <w:r w:rsidR="00044E31">
        <w:rPr>
          <w:noProof/>
          <w:lang w:eastAsia="ru-RU"/>
        </w:rPr>
        <mc:AlternateContent>
          <mc:Choice Requires="wps">
            <w:drawing>
              <wp:anchor distT="0" distB="0" distL="114300" distR="114300" simplePos="0" relativeHeight="251717632" behindDoc="0" locked="0" layoutInCell="1" allowOverlap="1" wp14:anchorId="042EA2F1" wp14:editId="0C2D9800">
                <wp:simplePos x="0" y="0"/>
                <wp:positionH relativeFrom="column">
                  <wp:posOffset>3400062</wp:posOffset>
                </wp:positionH>
                <wp:positionV relativeFrom="paragraph">
                  <wp:posOffset>3611351</wp:posOffset>
                </wp:positionV>
                <wp:extent cx="45719" cy="130299"/>
                <wp:effectExtent l="38100" t="0" r="50165" b="60325"/>
                <wp:wrapNone/>
                <wp:docPr id="279" name="Прямая со стрелкой 279"/>
                <wp:cNvGraphicFramePr/>
                <a:graphic xmlns:a="http://schemas.openxmlformats.org/drawingml/2006/main">
                  <a:graphicData uri="http://schemas.microsoft.com/office/word/2010/wordprocessingShape">
                    <wps:wsp>
                      <wps:cNvCnPr/>
                      <wps:spPr>
                        <a:xfrm flipH="1">
                          <a:off x="0" y="0"/>
                          <a:ext cx="45719" cy="1302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316D46" id="Прямая со стрелкой 279" o:spid="_x0000_s1026" type="#_x0000_t32" style="position:absolute;margin-left:267.7pt;margin-top:284.35pt;width:3.6pt;height:10.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" strokecolor="black [3200]" strokeweight=".5pt">
                <v:stroke endarrow="block" joinstyle="miter"/>
              </v:shape>
            </w:pict>
          </mc:Fallback>
        </mc:AlternateContent>
      </w:r>
      <w:r w:rsidR="00044E31">
        <w:rPr>
          <w:noProof/>
          <w:lang w:eastAsia="ru-RU"/>
        </w:rPr>
        <mc:AlternateContent>
          <mc:Choice Requires="wps">
            <w:drawing>
              <wp:anchor distT="0" distB="0" distL="114300" distR="114300" simplePos="0" relativeHeight="251715584" behindDoc="0" locked="0" layoutInCell="1" allowOverlap="1">
                <wp:simplePos x="0" y="0"/>
                <wp:positionH relativeFrom="column">
                  <wp:posOffset>2913759</wp:posOffset>
                </wp:positionH>
                <wp:positionV relativeFrom="paragraph">
                  <wp:posOffset>3575726</wp:posOffset>
                </wp:positionV>
                <wp:extent cx="201881" cy="178130"/>
                <wp:effectExtent l="0" t="0" r="65405" b="50800"/>
                <wp:wrapNone/>
                <wp:docPr id="278" name="Прямая со стрелкой 278"/>
                <wp:cNvGraphicFramePr/>
                <a:graphic xmlns:a="http://schemas.openxmlformats.org/drawingml/2006/main">
                  <a:graphicData uri="http://schemas.microsoft.com/office/word/2010/wordprocessingShape">
                    <wps:wsp>
                      <wps:cNvCnPr/>
                      <wps:spPr>
                        <a:xfrm>
                          <a:off x="0" y="0"/>
                          <a:ext cx="201881" cy="178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67FC11" id="Прямая со стрелкой 278" o:spid="_x0000_s1026" type="#_x0000_t32" style="position:absolute;margin-left:229.45pt;margin-top:281.55pt;width:15.9pt;height:14.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" strokecolor="black [3200]" strokeweight=".5pt">
                <v:stroke endarrow="block" joinstyle="miter"/>
              </v:shape>
            </w:pict>
          </mc:Fallback>
        </mc:AlternateContent>
      </w:r>
      <w:r w:rsidR="00044E31" w:rsidRPr="00EF68E2">
        <w:rPr>
          <w:noProof/>
          <w:lang w:eastAsia="ru-RU"/>
        </w:rPr>
        <mc:AlternateContent>
          <mc:Choice Requires="wps">
            <w:drawing>
              <wp:anchor distT="45720" distB="45720" distL="114300" distR="114300" simplePos="0" relativeHeight="251689984" behindDoc="0" locked="0" layoutInCell="1" allowOverlap="1">
                <wp:simplePos x="0" y="0"/>
                <wp:positionH relativeFrom="column">
                  <wp:posOffset>3906075</wp:posOffset>
                </wp:positionH>
                <wp:positionV relativeFrom="paragraph">
                  <wp:posOffset>3375660</wp:posOffset>
                </wp:positionV>
                <wp:extent cx="1000125" cy="266700"/>
                <wp:effectExtent l="0" t="0" r="28575" b="19050"/>
                <wp:wrapNone/>
                <wp:docPr id="243" name="Надпись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solidFill>
                          <a:srgbClr val="FFFFFF"/>
                        </a:solidFill>
                        <a:ln w="9525">
                          <a:solidFill>
                            <a:srgbClr val="000000"/>
                          </a:solidFill>
                          <a:miter lim="800000"/>
                          <a:headEnd/>
                          <a:tailEnd/>
                        </a:ln>
                      </wps:spPr>
                      <wps:txbx>
                        <w:txbxContent>
                          <w:p w:rsidR="00240107" w:rsidRPr="005D2273" w:rsidRDefault="00240107" w:rsidP="005D2273">
                            <w:pPr>
                              <w:ind w:firstLine="0"/>
                              <w:rPr>
                                <w:sz w:val="24"/>
                                <w:szCs w:val="24"/>
                                <w:lang w:val="uk-UA"/>
                              </w:rPr>
                            </w:pPr>
                            <w:r w:rsidRPr="005D2273">
                              <w:rPr>
                                <w:sz w:val="24"/>
                                <w:szCs w:val="24"/>
                                <w:lang w:val="uk-UA"/>
                              </w:rPr>
                              <w:t>Виконання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43" o:spid="_x0000_s1069" type="#_x0000_t202" style="position:absolute;left:0;text-align:left;margin-left:307.55pt;margin-top:265.8pt;width:78.75pt;height:2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">
                <v:textbox>
                  <w:txbxContent>
                    <w:p w:rsidR="00240107" w:rsidRPr="005D2273" w:rsidRDefault="00240107" w:rsidP="005D2273">
                      <w:pPr>
                        <w:ind w:firstLine="0"/>
                        <w:rPr>
                          <w:sz w:val="24"/>
                          <w:szCs w:val="24"/>
                          <w:lang w:val="uk-UA"/>
                        </w:rPr>
                      </w:pPr>
                      <w:r w:rsidRPr="005D2273">
                        <w:rPr>
                          <w:sz w:val="24"/>
                          <w:szCs w:val="24"/>
                          <w:lang w:val="uk-UA"/>
                        </w:rPr>
                        <w:t>Виконання</w:t>
                      </w:r>
                    </w:p>
                  </w:txbxContent>
                </v:textbox>
              </v:shape>
            </w:pict>
          </mc:Fallback>
        </mc:AlternateContent>
      </w:r>
      <w:r w:rsidR="00044E31" w:rsidRPr="00EF68E2">
        <w:rPr>
          <w:noProof/>
          <w:lang w:eastAsia="ru-RU"/>
        </w:rPr>
        <mc:AlternateContent>
          <mc:Choice Requires="wps">
            <w:drawing>
              <wp:anchor distT="45720" distB="45720" distL="114300" distR="114300" simplePos="0" relativeHeight="251688960" behindDoc="0" locked="0" layoutInCell="1" allowOverlap="1">
                <wp:simplePos x="0" y="0"/>
                <wp:positionH relativeFrom="column">
                  <wp:posOffset>3087560</wp:posOffset>
                </wp:positionH>
                <wp:positionV relativeFrom="paragraph">
                  <wp:posOffset>3366135</wp:posOffset>
                </wp:positionV>
                <wp:extent cx="647700" cy="266700"/>
                <wp:effectExtent l="0" t="0" r="19050" b="19050"/>
                <wp:wrapNone/>
                <wp:docPr id="244" name="Надпись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solidFill>
                          <a:srgbClr val="FFFFFF"/>
                        </a:solidFill>
                        <a:ln w="9525">
                          <a:solidFill>
                            <a:srgbClr val="000000"/>
                          </a:solidFill>
                          <a:miter lim="800000"/>
                          <a:headEnd/>
                          <a:tailEnd/>
                        </a:ln>
                      </wps:spPr>
                      <wps:txbx>
                        <w:txbxContent>
                          <w:p w:rsidR="00240107" w:rsidRPr="005D2273" w:rsidRDefault="00240107" w:rsidP="005D2273">
                            <w:pPr>
                              <w:ind w:firstLine="0"/>
                              <w:rPr>
                                <w:sz w:val="24"/>
                                <w:szCs w:val="24"/>
                                <w:lang w:val="uk-UA"/>
                              </w:rPr>
                            </w:pPr>
                            <w:r w:rsidRPr="005D2273">
                              <w:rPr>
                                <w:sz w:val="24"/>
                                <w:szCs w:val="24"/>
                                <w:lang w:val="uk-UA"/>
                              </w:rPr>
                              <w:t>Запис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44" o:spid="_x0000_s1070" type="#_x0000_t202" style="position:absolute;left:0;text-align:left;margin-left:243.1pt;margin-top:265.05pt;width:51pt;height: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">
                <v:textbox>
                  <w:txbxContent>
                    <w:p w:rsidR="00240107" w:rsidRPr="005D2273" w:rsidRDefault="00240107" w:rsidP="005D2273">
                      <w:pPr>
                        <w:ind w:firstLine="0"/>
                        <w:rPr>
                          <w:sz w:val="24"/>
                          <w:szCs w:val="24"/>
                          <w:lang w:val="uk-UA"/>
                        </w:rPr>
                      </w:pPr>
                      <w:r w:rsidRPr="005D2273">
                        <w:rPr>
                          <w:sz w:val="24"/>
                          <w:szCs w:val="24"/>
                          <w:lang w:val="uk-UA"/>
                        </w:rPr>
                        <w:t>Запис</w:t>
                      </w:r>
                    </w:p>
                  </w:txbxContent>
                </v:textbox>
              </v:shape>
            </w:pict>
          </mc:Fallback>
        </mc:AlternateContent>
      </w:r>
      <w:r w:rsidR="00044E31" w:rsidRPr="00EF68E2">
        <w:rPr>
          <w:noProof/>
          <w:lang w:eastAsia="ru-RU"/>
        </w:rPr>
        <mc:AlternateContent>
          <mc:Choice Requires="wps">
            <w:drawing>
              <wp:anchor distT="45720" distB="45720" distL="114300" distR="114300" simplePos="0" relativeHeight="251692032" behindDoc="0" locked="0" layoutInCell="1" allowOverlap="1">
                <wp:simplePos x="0" y="0"/>
                <wp:positionH relativeFrom="column">
                  <wp:posOffset>3144520</wp:posOffset>
                </wp:positionH>
                <wp:positionV relativeFrom="paragraph">
                  <wp:posOffset>2527935</wp:posOffset>
                </wp:positionV>
                <wp:extent cx="1876425" cy="266700"/>
                <wp:effectExtent l="0" t="0" r="28575" b="19050"/>
                <wp:wrapNone/>
                <wp:docPr id="246" name="Надпись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6700"/>
                        </a:xfrm>
                        <a:prstGeom prst="rect">
                          <a:avLst/>
                        </a:prstGeom>
                        <a:solidFill>
                          <a:srgbClr val="FFFFFF"/>
                        </a:solidFill>
                        <a:ln w="9525">
                          <a:solidFill>
                            <a:srgbClr val="000000"/>
                          </a:solidFill>
                          <a:miter lim="800000"/>
                          <a:headEnd/>
                          <a:tailEnd/>
                        </a:ln>
                      </wps:spPr>
                      <wps:txbx>
                        <w:txbxContent>
                          <w:p w:rsidR="00240107" w:rsidRPr="005D2273" w:rsidRDefault="00240107" w:rsidP="005D2273">
                            <w:pPr>
                              <w:ind w:firstLine="0"/>
                              <w:rPr>
                                <w:sz w:val="24"/>
                                <w:szCs w:val="24"/>
                                <w:lang w:val="uk-UA"/>
                              </w:rPr>
                            </w:pPr>
                            <w:r w:rsidRPr="005D2273">
                              <w:rPr>
                                <w:sz w:val="24"/>
                                <w:szCs w:val="24"/>
                                <w:lang w:val="uk-UA"/>
                              </w:rPr>
                              <w:t>Макропослідовність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46" o:spid="_x0000_s1071" type="#_x0000_t202" style="position:absolute;left:0;text-align:left;margin-left:247.6pt;margin-top:199.05pt;width:147.75pt;height:2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">
                <v:textbox>
                  <w:txbxContent>
                    <w:p w:rsidR="00240107" w:rsidRPr="005D2273" w:rsidRDefault="00240107" w:rsidP="005D2273">
                      <w:pPr>
                        <w:ind w:firstLine="0"/>
                        <w:rPr>
                          <w:sz w:val="24"/>
                          <w:szCs w:val="24"/>
                          <w:lang w:val="uk-UA"/>
                        </w:rPr>
                      </w:pPr>
                      <w:proofErr w:type="spellStart"/>
                      <w:r w:rsidRPr="005D2273">
                        <w:rPr>
                          <w:sz w:val="24"/>
                          <w:szCs w:val="24"/>
                          <w:lang w:val="uk-UA"/>
                        </w:rPr>
                        <w:t>Макропослідовність</w:t>
                      </w:r>
                      <w:proofErr w:type="spellEnd"/>
                    </w:p>
                  </w:txbxContent>
                </v:textbox>
              </v:shape>
            </w:pict>
          </mc:Fallback>
        </mc:AlternateContent>
      </w:r>
      <w:r w:rsidR="007A0AF5" w:rsidRPr="00EF68E2">
        <w:rPr>
          <w:rFonts w:cs="Arial"/>
          <w:noProof/>
          <w:szCs w:val="28"/>
          <w:lang w:eastAsia="ru-RU"/>
        </w:rPr>
        <w:drawing>
          <wp:inline distT="0" distB="0" distL="0" distR="0">
            <wp:extent cx="3774440" cy="391287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4440" cy="3912870"/>
                    </a:xfrm>
                    <a:prstGeom prst="rect">
                      <a:avLst/>
                    </a:prstGeom>
                    <a:noFill/>
                    <a:ln>
                      <a:noFill/>
                    </a:ln>
                  </pic:spPr>
                </pic:pic>
              </a:graphicData>
            </a:graphic>
          </wp:inline>
        </w:drawing>
      </w:r>
    </w:p>
    <w:p w:rsidR="007A0AF5" w:rsidRPr="00EF68E2" w:rsidRDefault="005D2273" w:rsidP="005D2273">
      <w:pPr>
        <w:ind w:firstLine="0"/>
        <w:jc w:val="both"/>
        <w:rPr>
          <w:rFonts w:cs="Arial"/>
          <w:szCs w:val="28"/>
        </w:rPr>
      </w:pPr>
      <w:r w:rsidRPr="00EF68E2">
        <w:rPr>
          <w:noProof/>
          <w:lang w:eastAsia="ru-RU"/>
        </w:rPr>
        <mc:AlternateContent>
          <mc:Choice Requires="wps">
            <w:drawing>
              <wp:anchor distT="45720" distB="45720" distL="114300" distR="114300" simplePos="0" relativeHeight="251694080" behindDoc="0" locked="0" layoutInCell="1" allowOverlap="1">
                <wp:simplePos x="0" y="0"/>
                <wp:positionH relativeFrom="margin">
                  <wp:posOffset>3661410</wp:posOffset>
                </wp:positionH>
                <wp:positionV relativeFrom="paragraph">
                  <wp:posOffset>12700</wp:posOffset>
                </wp:positionV>
                <wp:extent cx="2038350" cy="254635"/>
                <wp:effectExtent l="0" t="0" r="19050" b="12065"/>
                <wp:wrapNone/>
                <wp:docPr id="250" name="Надпись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4635"/>
                        </a:xfrm>
                        <a:prstGeom prst="rect">
                          <a:avLst/>
                        </a:prstGeom>
                        <a:solidFill>
                          <a:srgbClr val="FFFFFF"/>
                        </a:solidFill>
                        <a:ln w="9525">
                          <a:solidFill>
                            <a:srgbClr val="000000"/>
                          </a:solidFill>
                          <a:miter lim="800000"/>
                          <a:headEnd/>
                          <a:tailEnd/>
                        </a:ln>
                      </wps:spPr>
                      <wps:txbx>
                        <w:txbxContent>
                          <w:p w:rsidR="00240107" w:rsidRDefault="00240107" w:rsidP="005D2273">
                            <w:pPr>
                              <w:ind w:firstLine="0"/>
                            </w:pPr>
                            <w:r w:rsidRPr="005D2273">
                              <w:rPr>
                                <w:sz w:val="24"/>
                                <w:szCs w:val="24"/>
                              </w:rPr>
                              <w:t xml:space="preserve">Нова </w:t>
                            </w:r>
                            <w:r w:rsidR="005D2273">
                              <w:rPr>
                                <w:sz w:val="24"/>
                                <w:szCs w:val="24"/>
                                <w:lang w:val="uk-UA"/>
                              </w:rPr>
                              <w:t>м</w:t>
                            </w:r>
                            <w:r w:rsidRPr="005D2273">
                              <w:rPr>
                                <w:sz w:val="24"/>
                                <w:szCs w:val="24"/>
                              </w:rPr>
                              <w:t>акропосл</w:t>
                            </w:r>
                            <w:r w:rsidRPr="005D2273">
                              <w:rPr>
                                <w:sz w:val="24"/>
                                <w:szCs w:val="24"/>
                                <w:lang w:val="uk-UA"/>
                              </w:rPr>
                              <w:t>і</w:t>
                            </w:r>
                            <w:r w:rsidRPr="005D2273">
                              <w:rPr>
                                <w:sz w:val="24"/>
                                <w:szCs w:val="24"/>
                              </w:rPr>
                              <w:t>довн</w:t>
                            </w:r>
                            <w:r w:rsidRPr="005D2273">
                              <w:rPr>
                                <w:sz w:val="24"/>
                                <w:szCs w:val="24"/>
                                <w:lang w:val="uk-UA"/>
                              </w:rPr>
                              <w:t>і</w:t>
                            </w:r>
                            <w:r w:rsidRPr="005D2273">
                              <w:rPr>
                                <w:sz w:val="24"/>
                                <w:szCs w:val="24"/>
                              </w:rPr>
                              <w:t>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50" o:spid="_x0000_s1072" type="#_x0000_t202" style="position:absolute;left:0;text-align:left;margin-left:288.3pt;margin-top:1pt;width:160.5pt;height:20.0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">
                <v:textbox>
                  <w:txbxContent>
                    <w:p w:rsidR="00240107" w:rsidRDefault="00240107" w:rsidP="005D2273">
                      <w:pPr>
                        <w:ind w:firstLine="0"/>
                      </w:pPr>
                      <w:r w:rsidRPr="005D2273">
                        <w:rPr>
                          <w:sz w:val="24"/>
                          <w:szCs w:val="24"/>
                        </w:rPr>
                        <w:t xml:space="preserve">Нова </w:t>
                      </w:r>
                      <w:r w:rsidR="005D2273">
                        <w:rPr>
                          <w:sz w:val="24"/>
                          <w:szCs w:val="24"/>
                          <w:lang w:val="uk-UA"/>
                        </w:rPr>
                        <w:t>м</w:t>
                      </w:r>
                      <w:proofErr w:type="spellStart"/>
                      <w:r w:rsidRPr="005D2273">
                        <w:rPr>
                          <w:sz w:val="24"/>
                          <w:szCs w:val="24"/>
                        </w:rPr>
                        <w:t>акропосл</w:t>
                      </w:r>
                      <w:proofErr w:type="spellEnd"/>
                      <w:r w:rsidRPr="005D2273">
                        <w:rPr>
                          <w:sz w:val="24"/>
                          <w:szCs w:val="24"/>
                          <w:lang w:val="uk-UA"/>
                        </w:rPr>
                        <w:t>і</w:t>
                      </w:r>
                      <w:proofErr w:type="spellStart"/>
                      <w:r w:rsidRPr="005D2273">
                        <w:rPr>
                          <w:sz w:val="24"/>
                          <w:szCs w:val="24"/>
                        </w:rPr>
                        <w:t>довн</w:t>
                      </w:r>
                      <w:proofErr w:type="spellEnd"/>
                      <w:r w:rsidRPr="005D2273">
                        <w:rPr>
                          <w:sz w:val="24"/>
                          <w:szCs w:val="24"/>
                          <w:lang w:val="uk-UA"/>
                        </w:rPr>
                        <w:t>і</w:t>
                      </w:r>
                      <w:proofErr w:type="spellStart"/>
                      <w:r w:rsidRPr="005D2273">
                        <w:rPr>
                          <w:sz w:val="24"/>
                          <w:szCs w:val="24"/>
                        </w:rPr>
                        <w:t>сть</w:t>
                      </w:r>
                      <w:proofErr w:type="spellEnd"/>
                    </w:p>
                  </w:txbxContent>
                </v:textbox>
                <w10:wrap anchorx="margin"/>
              </v:shape>
            </w:pict>
          </mc:Fallback>
        </mc:AlternateContent>
      </w:r>
      <w:r w:rsidRPr="00EF68E2">
        <w:rPr>
          <w:noProof/>
          <w:lang w:eastAsia="ru-RU"/>
        </w:rPr>
        <mc:AlternateContent>
          <mc:Choice Requires="wps">
            <w:drawing>
              <wp:anchor distT="45720" distB="45720" distL="114300" distR="114300" simplePos="0" relativeHeight="251695104" behindDoc="0" locked="0" layoutInCell="1" allowOverlap="1">
                <wp:simplePos x="0" y="0"/>
                <wp:positionH relativeFrom="column">
                  <wp:posOffset>2023110</wp:posOffset>
                </wp:positionH>
                <wp:positionV relativeFrom="paragraph">
                  <wp:posOffset>12700</wp:posOffset>
                </wp:positionV>
                <wp:extent cx="1343025" cy="266700"/>
                <wp:effectExtent l="0" t="0" r="28575" b="19050"/>
                <wp:wrapNone/>
                <wp:docPr id="249" name="Надпись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66700"/>
                        </a:xfrm>
                        <a:prstGeom prst="rect">
                          <a:avLst/>
                        </a:prstGeom>
                        <a:solidFill>
                          <a:srgbClr val="FFFFFF"/>
                        </a:solidFill>
                        <a:ln w="9525">
                          <a:solidFill>
                            <a:srgbClr val="000000"/>
                          </a:solidFill>
                          <a:miter lim="800000"/>
                          <a:headEnd/>
                          <a:tailEnd/>
                        </a:ln>
                      </wps:spPr>
                      <wps:txbx>
                        <w:txbxContent>
                          <w:p w:rsidR="00240107" w:rsidRPr="005D2273" w:rsidRDefault="00240107" w:rsidP="005D2273">
                            <w:pPr>
                              <w:ind w:firstLine="0"/>
                              <w:rPr>
                                <w:sz w:val="24"/>
                                <w:szCs w:val="24"/>
                                <w:lang w:val="uk-UA"/>
                              </w:rPr>
                            </w:pPr>
                            <w:r w:rsidRPr="005D2273">
                              <w:rPr>
                                <w:sz w:val="24"/>
                                <w:szCs w:val="24"/>
                              </w:rPr>
                              <w:t>Нов</w:t>
                            </w:r>
                            <w:r w:rsidRPr="005D2273">
                              <w:rPr>
                                <w:sz w:val="24"/>
                                <w:szCs w:val="24"/>
                                <w:lang w:val="uk-UA"/>
                              </w:rPr>
                              <w:t>и</w:t>
                            </w:r>
                            <w:r w:rsidRPr="005D2273">
                              <w:rPr>
                                <w:sz w:val="24"/>
                                <w:szCs w:val="24"/>
                              </w:rPr>
                              <w:t>й</w:t>
                            </w:r>
                            <w:r>
                              <w:t xml:space="preserve"> </w:t>
                            </w:r>
                            <w:r w:rsidRPr="005D2273">
                              <w:rPr>
                                <w:sz w:val="24"/>
                                <w:szCs w:val="24"/>
                                <w:lang w:val="uk-UA"/>
                              </w:rPr>
                              <w:t>набір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49" o:spid="_x0000_s1073" type="#_x0000_t202" style="position:absolute;left:0;text-align:left;margin-left:159.3pt;margin-top:1pt;width:105.75pt;height:2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">
                <v:textbox>
                  <w:txbxContent>
                    <w:p w:rsidR="00240107" w:rsidRPr="005D2273" w:rsidRDefault="00240107" w:rsidP="005D2273">
                      <w:pPr>
                        <w:ind w:firstLine="0"/>
                        <w:rPr>
                          <w:sz w:val="24"/>
                          <w:szCs w:val="24"/>
                          <w:lang w:val="uk-UA"/>
                        </w:rPr>
                      </w:pPr>
                      <w:r w:rsidRPr="005D2273">
                        <w:rPr>
                          <w:sz w:val="24"/>
                          <w:szCs w:val="24"/>
                        </w:rPr>
                        <w:t>Нов</w:t>
                      </w:r>
                      <w:r w:rsidRPr="005D2273">
                        <w:rPr>
                          <w:sz w:val="24"/>
                          <w:szCs w:val="24"/>
                          <w:lang w:val="uk-UA"/>
                        </w:rPr>
                        <w:t>и</w:t>
                      </w:r>
                      <w:r w:rsidRPr="005D2273">
                        <w:rPr>
                          <w:sz w:val="24"/>
                          <w:szCs w:val="24"/>
                        </w:rPr>
                        <w:t>й</w:t>
                      </w:r>
                      <w:r>
                        <w:t xml:space="preserve"> </w:t>
                      </w:r>
                      <w:r w:rsidRPr="005D2273">
                        <w:rPr>
                          <w:sz w:val="24"/>
                          <w:szCs w:val="24"/>
                          <w:lang w:val="uk-UA"/>
                        </w:rPr>
                        <w:t>набір</w:t>
                      </w:r>
                    </w:p>
                  </w:txbxContent>
                </v:textbox>
              </v:shape>
            </w:pict>
          </mc:Fallback>
        </mc:AlternateContent>
      </w:r>
    </w:p>
    <w:p w:rsidR="005D2273" w:rsidRDefault="005D2273" w:rsidP="005D2273">
      <w:pPr>
        <w:spacing w:after="240"/>
        <w:ind w:firstLine="0"/>
        <w:jc w:val="center"/>
        <w:rPr>
          <w:rFonts w:cs="Arial"/>
          <w:szCs w:val="28"/>
        </w:rPr>
      </w:pPr>
    </w:p>
    <w:p w:rsidR="007A0AF5" w:rsidRDefault="007A0AF5" w:rsidP="005D2273">
      <w:pPr>
        <w:spacing w:after="240"/>
        <w:ind w:firstLine="0"/>
        <w:jc w:val="center"/>
        <w:rPr>
          <w:rFonts w:cs="Arial"/>
          <w:i/>
          <w:szCs w:val="28"/>
        </w:rPr>
      </w:pPr>
      <w:r w:rsidRPr="00EF68E2">
        <w:rPr>
          <w:rFonts w:cs="Arial"/>
          <w:szCs w:val="28"/>
        </w:rPr>
        <w:t xml:space="preserve">Рис. 1. </w:t>
      </w:r>
      <w:r w:rsidRPr="00044E31">
        <w:rPr>
          <w:rFonts w:cs="Arial"/>
          <w:b/>
          <w:szCs w:val="28"/>
          <w:lang w:val="uk-UA"/>
        </w:rPr>
        <w:t>Пал</w:t>
      </w:r>
      <w:r w:rsidR="00044E31" w:rsidRPr="00044E31">
        <w:rPr>
          <w:rFonts w:cs="Arial"/>
          <w:b/>
          <w:szCs w:val="28"/>
          <w:lang w:val="uk-UA"/>
        </w:rPr>
        <w:t>і</w:t>
      </w:r>
      <w:r w:rsidRPr="00044E31">
        <w:rPr>
          <w:rFonts w:cs="Arial"/>
          <w:b/>
          <w:szCs w:val="28"/>
          <w:lang w:val="uk-UA"/>
        </w:rPr>
        <w:t xml:space="preserve">тра </w:t>
      </w:r>
      <w:r w:rsidRPr="00044E31">
        <w:rPr>
          <w:rFonts w:cs="Arial"/>
          <w:b/>
          <w:i/>
          <w:szCs w:val="28"/>
        </w:rPr>
        <w:t>Операции</w:t>
      </w:r>
    </w:p>
    <w:p w:rsidR="00952C2A" w:rsidRPr="00952C2A" w:rsidRDefault="00952C2A" w:rsidP="0027595C">
      <w:pPr>
        <w:spacing w:after="240"/>
        <w:rPr>
          <w:rFonts w:cs="Arial"/>
          <w:b/>
          <w:szCs w:val="28"/>
          <w:lang w:val="uk-UA"/>
        </w:rPr>
      </w:pPr>
      <w:r w:rsidRPr="00952C2A">
        <w:rPr>
          <w:rFonts w:cs="Arial"/>
          <w:b/>
          <w:szCs w:val="28"/>
          <w:lang w:val="uk-UA"/>
        </w:rPr>
        <w:t>Послідовність операцій. Створення дії</w:t>
      </w:r>
    </w:p>
    <w:p w:rsidR="00952C2A" w:rsidRPr="00952C2A" w:rsidRDefault="00952C2A" w:rsidP="00952C2A">
      <w:pPr>
        <w:jc w:val="both"/>
        <w:rPr>
          <w:rFonts w:cs="Arial"/>
          <w:szCs w:val="28"/>
          <w:lang w:val="uk-UA"/>
        </w:rPr>
      </w:pPr>
      <w:r w:rsidRPr="00952C2A">
        <w:rPr>
          <w:rFonts w:cs="Arial"/>
          <w:szCs w:val="28"/>
          <w:lang w:val="uk-UA"/>
        </w:rPr>
        <w:t xml:space="preserve">1. </w:t>
      </w:r>
      <w:r>
        <w:rPr>
          <w:rFonts w:cs="Arial"/>
          <w:b/>
          <w:szCs w:val="28"/>
          <w:lang w:val="uk-UA"/>
        </w:rPr>
        <w:t>О</w:t>
      </w:r>
      <w:r w:rsidRPr="00952C2A">
        <w:rPr>
          <w:rFonts w:cs="Arial"/>
          <w:b/>
          <w:szCs w:val="28"/>
          <w:lang w:val="uk-UA"/>
        </w:rPr>
        <w:t>беріть набір для свого запису нового дії</w:t>
      </w:r>
      <w:r w:rsidRPr="00952C2A">
        <w:rPr>
          <w:rFonts w:cs="Arial"/>
          <w:szCs w:val="28"/>
          <w:lang w:val="uk-UA"/>
        </w:rPr>
        <w:t xml:space="preserve">. </w:t>
      </w:r>
      <w:r>
        <w:rPr>
          <w:rFonts w:cs="Arial"/>
          <w:szCs w:val="28"/>
          <w:lang w:val="uk-UA"/>
        </w:rPr>
        <w:t>Для цього д</w:t>
      </w:r>
      <w:r w:rsidRPr="00952C2A">
        <w:rPr>
          <w:rFonts w:cs="Arial"/>
          <w:szCs w:val="28"/>
          <w:lang w:val="uk-UA"/>
        </w:rPr>
        <w:t xml:space="preserve">осить клацнути на потрібному наборі. Можна створити новий набір, клацнувши на значку папки внизу палітри </w:t>
      </w:r>
      <w:r w:rsidRPr="00952C2A">
        <w:rPr>
          <w:rFonts w:cs="Arial"/>
          <w:i/>
          <w:szCs w:val="28"/>
        </w:rPr>
        <w:t>Операции</w:t>
      </w:r>
      <w:r w:rsidRPr="00952C2A">
        <w:rPr>
          <w:rFonts w:cs="Arial"/>
          <w:szCs w:val="28"/>
          <w:lang w:val="uk-UA"/>
        </w:rPr>
        <w:t xml:space="preserve"> і вказавши ім'я набору.</w:t>
      </w:r>
    </w:p>
    <w:p w:rsidR="00952C2A" w:rsidRPr="00952C2A" w:rsidRDefault="00952C2A" w:rsidP="00952C2A">
      <w:pPr>
        <w:jc w:val="both"/>
        <w:rPr>
          <w:rFonts w:cs="Arial"/>
          <w:szCs w:val="28"/>
          <w:lang w:val="uk-UA"/>
        </w:rPr>
      </w:pPr>
      <w:r w:rsidRPr="00952C2A">
        <w:rPr>
          <w:rFonts w:cs="Arial"/>
          <w:szCs w:val="28"/>
          <w:lang w:val="uk-UA"/>
        </w:rPr>
        <w:t xml:space="preserve">2. </w:t>
      </w:r>
      <w:r w:rsidRPr="00952C2A">
        <w:rPr>
          <w:rFonts w:cs="Arial"/>
          <w:b/>
          <w:szCs w:val="28"/>
          <w:lang w:val="uk-UA"/>
        </w:rPr>
        <w:t>Створіть нову дію</w:t>
      </w:r>
      <w:r w:rsidRPr="00952C2A">
        <w:rPr>
          <w:rFonts w:cs="Arial"/>
          <w:szCs w:val="28"/>
          <w:lang w:val="uk-UA"/>
        </w:rPr>
        <w:t xml:space="preserve">, клацнувши на кнопці </w:t>
      </w:r>
      <w:r>
        <w:rPr>
          <w:rFonts w:cs="Arial"/>
          <w:szCs w:val="28"/>
          <w:lang w:val="uk-UA"/>
        </w:rPr>
        <w:t xml:space="preserve">створення </w:t>
      </w:r>
      <w:r w:rsidRPr="00952C2A">
        <w:rPr>
          <w:rFonts w:cs="Arial"/>
          <w:szCs w:val="28"/>
          <w:lang w:val="uk-UA"/>
        </w:rPr>
        <w:t>ново</w:t>
      </w:r>
      <w:r>
        <w:rPr>
          <w:rFonts w:cs="Arial"/>
          <w:szCs w:val="28"/>
          <w:lang w:val="uk-UA"/>
        </w:rPr>
        <w:t>ї</w:t>
      </w:r>
      <w:r w:rsidRPr="00952C2A">
        <w:rPr>
          <w:rFonts w:cs="Arial"/>
          <w:szCs w:val="28"/>
          <w:lang w:val="uk-UA"/>
        </w:rPr>
        <w:t xml:space="preserve"> дії (макропосл</w:t>
      </w:r>
      <w:r>
        <w:rPr>
          <w:rFonts w:cs="Arial"/>
          <w:szCs w:val="28"/>
          <w:lang w:val="uk-UA"/>
        </w:rPr>
        <w:t>і</w:t>
      </w:r>
      <w:r w:rsidRPr="00952C2A">
        <w:rPr>
          <w:rFonts w:cs="Arial"/>
          <w:szCs w:val="28"/>
          <w:lang w:val="uk-UA"/>
        </w:rPr>
        <w:t xml:space="preserve">довності) </w:t>
      </w:r>
      <w:r>
        <w:rPr>
          <w:rFonts w:cs="Arial"/>
          <w:szCs w:val="28"/>
          <w:lang w:val="uk-UA"/>
        </w:rPr>
        <w:t>у</w:t>
      </w:r>
      <w:r w:rsidRPr="00952C2A">
        <w:rPr>
          <w:rFonts w:cs="Arial"/>
          <w:szCs w:val="28"/>
          <w:lang w:val="uk-UA"/>
        </w:rPr>
        <w:t xml:space="preserve"> нижній частині палітри </w:t>
      </w:r>
      <w:r w:rsidRPr="00952C2A">
        <w:rPr>
          <w:rFonts w:cs="Arial"/>
          <w:i/>
          <w:szCs w:val="28"/>
        </w:rPr>
        <w:t>Операции</w:t>
      </w:r>
      <w:r w:rsidRPr="00952C2A">
        <w:rPr>
          <w:rFonts w:cs="Arial"/>
          <w:szCs w:val="28"/>
          <w:lang w:val="uk-UA"/>
        </w:rPr>
        <w:t>. Введіть ім'я дії, набір, де воно повинно знаходитися, а також функціональну клавішу, яку можна закріпити за цією дією.</w:t>
      </w:r>
    </w:p>
    <w:p w:rsidR="00952C2A" w:rsidRPr="00952C2A" w:rsidRDefault="00952C2A" w:rsidP="00952C2A">
      <w:pPr>
        <w:jc w:val="both"/>
        <w:rPr>
          <w:rFonts w:cs="Arial"/>
          <w:szCs w:val="28"/>
          <w:lang w:val="uk-UA"/>
        </w:rPr>
      </w:pPr>
      <w:r w:rsidRPr="00952C2A">
        <w:rPr>
          <w:rFonts w:cs="Arial"/>
          <w:szCs w:val="28"/>
          <w:lang w:val="uk-UA"/>
        </w:rPr>
        <w:t xml:space="preserve">3. </w:t>
      </w:r>
      <w:r w:rsidRPr="00952C2A">
        <w:rPr>
          <w:rFonts w:cs="Arial"/>
          <w:b/>
          <w:szCs w:val="28"/>
          <w:lang w:val="uk-UA"/>
        </w:rPr>
        <w:t>Виконайте необхідні операції</w:t>
      </w:r>
      <w:r w:rsidRPr="00952C2A">
        <w:rPr>
          <w:rFonts w:cs="Arial"/>
          <w:szCs w:val="28"/>
          <w:lang w:val="uk-UA"/>
        </w:rPr>
        <w:t xml:space="preserve">. Натисніть кнопку </w:t>
      </w:r>
      <w:r>
        <w:rPr>
          <w:rFonts w:cs="Arial"/>
          <w:i/>
          <w:szCs w:val="28"/>
        </w:rPr>
        <w:t xml:space="preserve">Начать </w:t>
      </w:r>
      <w:r w:rsidRPr="00952C2A">
        <w:rPr>
          <w:rFonts w:cs="Arial"/>
          <w:i/>
          <w:szCs w:val="28"/>
        </w:rPr>
        <w:t>запись</w:t>
      </w:r>
      <w:r w:rsidRPr="00952C2A">
        <w:rPr>
          <w:rFonts w:cs="Arial"/>
          <w:szCs w:val="28"/>
          <w:lang w:val="uk-UA"/>
        </w:rPr>
        <w:t xml:space="preserve"> і виконуйте послідовно всі необхідні операції для досягнення необхідного результату. Головне, не поспішати і продумувати кожен крок. </w:t>
      </w:r>
      <w:r w:rsidRPr="002541FE">
        <w:rPr>
          <w:rFonts w:cs="Arial"/>
          <w:szCs w:val="28"/>
          <w:lang w:val="en-US"/>
        </w:rPr>
        <w:t>Photoshop</w:t>
      </w:r>
      <w:r w:rsidRPr="00952C2A">
        <w:rPr>
          <w:rFonts w:cs="Arial"/>
          <w:szCs w:val="28"/>
          <w:lang w:val="uk-UA"/>
        </w:rPr>
        <w:t xml:space="preserve"> не тільки записує команди в палітру </w:t>
      </w:r>
      <w:r w:rsidRPr="00952C2A">
        <w:rPr>
          <w:rFonts w:cs="Arial"/>
          <w:i/>
          <w:szCs w:val="28"/>
        </w:rPr>
        <w:t>Операции</w:t>
      </w:r>
      <w:r w:rsidRPr="00952C2A">
        <w:rPr>
          <w:rFonts w:cs="Arial"/>
          <w:szCs w:val="28"/>
          <w:lang w:val="uk-UA"/>
        </w:rPr>
        <w:t>, але і застосовує їх до будь-якого відкритого зображенню. Доцільно спочатку виконати необхідні дії без запису, щоб переконатися в правильності дій. Якщо в процесі запису ви зробили помилков</w:t>
      </w:r>
      <w:r>
        <w:rPr>
          <w:rFonts w:cs="Arial"/>
          <w:szCs w:val="28"/>
          <w:lang w:val="uk-UA"/>
        </w:rPr>
        <w:t>у</w:t>
      </w:r>
      <w:r w:rsidRPr="00952C2A">
        <w:rPr>
          <w:rFonts w:cs="Arial"/>
          <w:szCs w:val="28"/>
          <w:lang w:val="uk-UA"/>
        </w:rPr>
        <w:t xml:space="preserve"> дію, то </w:t>
      </w:r>
      <w:r>
        <w:rPr>
          <w:rFonts w:cs="Arial"/>
          <w:szCs w:val="28"/>
          <w:lang w:val="uk-UA"/>
        </w:rPr>
        <w:t>її</w:t>
      </w:r>
      <w:r w:rsidRPr="00952C2A">
        <w:rPr>
          <w:rFonts w:cs="Arial"/>
          <w:szCs w:val="28"/>
          <w:lang w:val="uk-UA"/>
        </w:rPr>
        <w:t xml:space="preserve"> можна виправити згодом, вставляючи, видаляючи і переупоряд</w:t>
      </w:r>
      <w:r w:rsidR="002541FE">
        <w:rPr>
          <w:rFonts w:cs="Arial"/>
          <w:szCs w:val="28"/>
          <w:lang w:val="uk-UA"/>
        </w:rPr>
        <w:t>ковуючи</w:t>
      </w:r>
      <w:r w:rsidRPr="00952C2A">
        <w:rPr>
          <w:rFonts w:cs="Arial"/>
          <w:szCs w:val="28"/>
          <w:lang w:val="uk-UA"/>
        </w:rPr>
        <w:t xml:space="preserve"> операції.</w:t>
      </w:r>
    </w:p>
    <w:p w:rsidR="00952C2A" w:rsidRPr="00952C2A" w:rsidRDefault="002541FE" w:rsidP="00952C2A">
      <w:pPr>
        <w:jc w:val="both"/>
        <w:rPr>
          <w:rFonts w:cs="Arial"/>
          <w:szCs w:val="28"/>
          <w:lang w:val="uk-UA"/>
        </w:rPr>
      </w:pPr>
      <w:r>
        <w:rPr>
          <w:rFonts w:cs="Arial"/>
          <w:szCs w:val="28"/>
          <w:lang w:val="uk-UA"/>
        </w:rPr>
        <w:lastRenderedPageBreak/>
        <w:t xml:space="preserve">4. </w:t>
      </w:r>
      <w:r w:rsidR="00952C2A" w:rsidRPr="002541FE">
        <w:rPr>
          <w:rFonts w:cs="Arial"/>
          <w:b/>
          <w:szCs w:val="28"/>
          <w:lang w:val="uk-UA"/>
        </w:rPr>
        <w:t>Заверш</w:t>
      </w:r>
      <w:r w:rsidRPr="002541FE">
        <w:rPr>
          <w:rFonts w:cs="Arial"/>
          <w:b/>
          <w:szCs w:val="28"/>
          <w:lang w:val="uk-UA"/>
        </w:rPr>
        <w:t xml:space="preserve">іть </w:t>
      </w:r>
      <w:r w:rsidR="00952C2A" w:rsidRPr="002541FE">
        <w:rPr>
          <w:rFonts w:cs="Arial"/>
          <w:b/>
          <w:szCs w:val="28"/>
          <w:lang w:val="uk-UA"/>
        </w:rPr>
        <w:t>роботу</w:t>
      </w:r>
      <w:r w:rsidR="00952C2A" w:rsidRPr="00952C2A">
        <w:rPr>
          <w:rFonts w:cs="Arial"/>
          <w:szCs w:val="28"/>
          <w:lang w:val="uk-UA"/>
        </w:rPr>
        <w:t>, клацн</w:t>
      </w:r>
      <w:r>
        <w:rPr>
          <w:rFonts w:cs="Arial"/>
          <w:szCs w:val="28"/>
          <w:lang w:val="uk-UA"/>
        </w:rPr>
        <w:t>увши</w:t>
      </w:r>
      <w:r w:rsidR="00952C2A" w:rsidRPr="00952C2A">
        <w:rPr>
          <w:rFonts w:cs="Arial"/>
          <w:szCs w:val="28"/>
          <w:lang w:val="uk-UA"/>
        </w:rPr>
        <w:t xml:space="preserve"> на кнопці </w:t>
      </w:r>
      <w:r w:rsidR="00952C2A" w:rsidRPr="002541FE">
        <w:rPr>
          <w:rFonts w:cs="Arial"/>
          <w:i/>
          <w:szCs w:val="28"/>
          <w:lang w:val="uk-UA"/>
        </w:rPr>
        <w:t>Стоп</w:t>
      </w:r>
      <w:r w:rsidR="00952C2A" w:rsidRPr="00952C2A">
        <w:rPr>
          <w:rFonts w:cs="Arial"/>
          <w:szCs w:val="28"/>
          <w:lang w:val="uk-UA"/>
        </w:rPr>
        <w:t xml:space="preserve"> в нижній частині палітри </w:t>
      </w:r>
      <w:r w:rsidR="00952C2A" w:rsidRPr="00952C2A">
        <w:rPr>
          <w:rFonts w:cs="Arial"/>
          <w:i/>
          <w:szCs w:val="28"/>
        </w:rPr>
        <w:t>Операции</w:t>
      </w:r>
      <w:r w:rsidR="00952C2A" w:rsidRPr="00952C2A">
        <w:rPr>
          <w:rFonts w:cs="Arial"/>
          <w:szCs w:val="28"/>
          <w:lang w:val="uk-UA"/>
        </w:rPr>
        <w:t xml:space="preserve"> і потрібна операція буде записана </w:t>
      </w:r>
      <w:r>
        <w:rPr>
          <w:rFonts w:cs="Arial"/>
          <w:szCs w:val="28"/>
          <w:lang w:val="uk-UA"/>
        </w:rPr>
        <w:t>до</w:t>
      </w:r>
      <w:r w:rsidR="00952C2A" w:rsidRPr="00952C2A">
        <w:rPr>
          <w:rFonts w:cs="Arial"/>
          <w:szCs w:val="28"/>
          <w:lang w:val="uk-UA"/>
        </w:rPr>
        <w:t xml:space="preserve"> палітр</w:t>
      </w:r>
      <w:r>
        <w:rPr>
          <w:rFonts w:cs="Arial"/>
          <w:szCs w:val="28"/>
          <w:lang w:val="uk-UA"/>
        </w:rPr>
        <w:t>и</w:t>
      </w:r>
      <w:r w:rsidR="00952C2A" w:rsidRPr="00952C2A">
        <w:rPr>
          <w:rFonts w:cs="Arial"/>
          <w:szCs w:val="28"/>
          <w:lang w:val="uk-UA"/>
        </w:rPr>
        <w:t>.</w:t>
      </w:r>
    </w:p>
    <w:p w:rsidR="00952C2A" w:rsidRPr="002541FE" w:rsidRDefault="002541FE" w:rsidP="002541FE">
      <w:pPr>
        <w:spacing w:before="120" w:after="120"/>
        <w:jc w:val="both"/>
        <w:rPr>
          <w:rFonts w:cs="Arial"/>
          <w:b/>
          <w:szCs w:val="28"/>
          <w:lang w:val="uk-UA"/>
        </w:rPr>
      </w:pPr>
      <w:r>
        <w:rPr>
          <w:rFonts w:cs="Arial"/>
          <w:b/>
          <w:szCs w:val="28"/>
          <w:lang w:val="uk-UA"/>
        </w:rPr>
        <w:t>Р</w:t>
      </w:r>
      <w:r w:rsidR="00952C2A" w:rsidRPr="002541FE">
        <w:rPr>
          <w:rFonts w:cs="Arial"/>
          <w:b/>
          <w:szCs w:val="28"/>
          <w:lang w:val="uk-UA"/>
        </w:rPr>
        <w:t>едагування ді</w:t>
      </w:r>
      <w:r>
        <w:rPr>
          <w:rFonts w:cs="Arial"/>
          <w:b/>
          <w:szCs w:val="28"/>
          <w:lang w:val="uk-UA"/>
        </w:rPr>
        <w:t>й</w:t>
      </w:r>
    </w:p>
    <w:p w:rsidR="00952C2A" w:rsidRPr="00952C2A" w:rsidRDefault="00952C2A" w:rsidP="00952C2A">
      <w:pPr>
        <w:jc w:val="both"/>
        <w:rPr>
          <w:rFonts w:cs="Arial"/>
          <w:szCs w:val="28"/>
          <w:lang w:val="uk-UA"/>
        </w:rPr>
      </w:pPr>
      <w:r w:rsidRPr="00952C2A">
        <w:rPr>
          <w:rFonts w:cs="Arial"/>
          <w:szCs w:val="28"/>
          <w:lang w:val="uk-UA"/>
        </w:rPr>
        <w:t xml:space="preserve">Програма </w:t>
      </w:r>
      <w:r w:rsidRPr="002541FE">
        <w:rPr>
          <w:rFonts w:cs="Arial"/>
          <w:szCs w:val="28"/>
          <w:lang w:val="en-US"/>
        </w:rPr>
        <w:t>Photoshop</w:t>
      </w:r>
      <w:r w:rsidRPr="00952C2A">
        <w:rPr>
          <w:rFonts w:cs="Arial"/>
          <w:szCs w:val="28"/>
          <w:lang w:val="uk-UA"/>
        </w:rPr>
        <w:t xml:space="preserve"> має в своєму розпорядженні поруч засобів, що допомагають домогтися остаточного результату. Деякі з них розглянуті нижче.</w:t>
      </w:r>
    </w:p>
    <w:p w:rsidR="00952C2A" w:rsidRPr="00952C2A" w:rsidRDefault="00952C2A" w:rsidP="00952C2A">
      <w:pPr>
        <w:jc w:val="both"/>
        <w:rPr>
          <w:rFonts w:cs="Arial"/>
          <w:szCs w:val="28"/>
          <w:lang w:val="uk-UA"/>
        </w:rPr>
      </w:pPr>
      <w:r w:rsidRPr="002541FE">
        <w:rPr>
          <w:rFonts w:cs="Arial"/>
          <w:i/>
          <w:szCs w:val="28"/>
          <w:lang w:val="uk-UA"/>
        </w:rPr>
        <w:t>Введення нових команд</w:t>
      </w:r>
      <w:r w:rsidRPr="00952C2A">
        <w:rPr>
          <w:rFonts w:cs="Arial"/>
          <w:szCs w:val="28"/>
          <w:lang w:val="uk-UA"/>
        </w:rPr>
        <w:t xml:space="preserve">. Щоб ввести нові команди в кінець дії, необхідно увійти в дію (зробити </w:t>
      </w:r>
      <w:r w:rsidR="002541FE">
        <w:rPr>
          <w:rFonts w:cs="Arial"/>
          <w:szCs w:val="28"/>
          <w:lang w:val="uk-UA"/>
        </w:rPr>
        <w:t>її рядок</w:t>
      </w:r>
      <w:r w:rsidRPr="00952C2A">
        <w:rPr>
          <w:rFonts w:cs="Arial"/>
          <w:szCs w:val="28"/>
          <w:lang w:val="uk-UA"/>
        </w:rPr>
        <w:t xml:space="preserve"> активним), клацнути на кнопці запис</w:t>
      </w:r>
      <w:r w:rsidR="002541FE">
        <w:rPr>
          <w:rFonts w:cs="Arial"/>
          <w:szCs w:val="28"/>
          <w:lang w:val="uk-UA"/>
        </w:rPr>
        <w:t>у</w:t>
      </w:r>
      <w:r w:rsidRPr="00952C2A">
        <w:rPr>
          <w:rFonts w:cs="Arial"/>
          <w:szCs w:val="28"/>
          <w:lang w:val="uk-UA"/>
        </w:rPr>
        <w:t xml:space="preserve"> і ввести потрібні дії.</w:t>
      </w:r>
    </w:p>
    <w:p w:rsidR="00952C2A" w:rsidRPr="00952C2A" w:rsidRDefault="00952C2A" w:rsidP="00952C2A">
      <w:pPr>
        <w:jc w:val="both"/>
        <w:rPr>
          <w:rFonts w:cs="Arial"/>
          <w:szCs w:val="28"/>
          <w:lang w:val="uk-UA"/>
        </w:rPr>
      </w:pPr>
      <w:r w:rsidRPr="002541FE">
        <w:rPr>
          <w:rFonts w:cs="Arial"/>
          <w:i/>
          <w:szCs w:val="28"/>
          <w:lang w:val="uk-UA"/>
        </w:rPr>
        <w:t>Переміщення команди</w:t>
      </w:r>
      <w:r w:rsidRPr="00952C2A">
        <w:rPr>
          <w:rFonts w:cs="Arial"/>
          <w:szCs w:val="28"/>
          <w:lang w:val="uk-UA"/>
        </w:rPr>
        <w:t>. Щоб змінити розташування команди, необхідно просто перетягнути її вгору або вниз за списком. Можна навіть перетягувати команди з дії в дію.</w:t>
      </w:r>
    </w:p>
    <w:p w:rsidR="00952C2A" w:rsidRPr="00952C2A" w:rsidRDefault="00952C2A" w:rsidP="00952C2A">
      <w:pPr>
        <w:jc w:val="both"/>
        <w:rPr>
          <w:rFonts w:cs="Arial"/>
          <w:szCs w:val="28"/>
          <w:lang w:val="uk-UA"/>
        </w:rPr>
      </w:pPr>
      <w:r w:rsidRPr="002541FE">
        <w:rPr>
          <w:rFonts w:cs="Arial"/>
          <w:i/>
          <w:szCs w:val="28"/>
          <w:lang w:val="uk-UA"/>
        </w:rPr>
        <w:t>Копіювання команди</w:t>
      </w:r>
      <w:r w:rsidRPr="00952C2A">
        <w:rPr>
          <w:rFonts w:cs="Arial"/>
          <w:szCs w:val="28"/>
          <w:lang w:val="uk-UA"/>
        </w:rPr>
        <w:t>. Команда копіюється в інше місце за допомогою перетягування, утримуючи &lt;</w:t>
      </w:r>
      <w:r w:rsidRPr="002541FE">
        <w:rPr>
          <w:rFonts w:cs="Arial"/>
          <w:szCs w:val="28"/>
          <w:lang w:val="en-US"/>
        </w:rPr>
        <w:t>Alt</w:t>
      </w:r>
      <w:r w:rsidRPr="00952C2A">
        <w:rPr>
          <w:rFonts w:cs="Arial"/>
          <w:szCs w:val="28"/>
          <w:lang w:val="uk-UA"/>
        </w:rPr>
        <w:t>&gt;.</w:t>
      </w:r>
    </w:p>
    <w:p w:rsidR="00952C2A" w:rsidRPr="00952C2A" w:rsidRDefault="00952C2A" w:rsidP="00952C2A">
      <w:pPr>
        <w:jc w:val="both"/>
        <w:rPr>
          <w:rFonts w:cs="Arial"/>
          <w:szCs w:val="28"/>
          <w:lang w:val="uk-UA"/>
        </w:rPr>
      </w:pPr>
      <w:r w:rsidRPr="002541FE">
        <w:rPr>
          <w:rFonts w:cs="Arial"/>
          <w:i/>
          <w:szCs w:val="28"/>
          <w:lang w:val="uk-UA"/>
        </w:rPr>
        <w:t>Дослідження команди</w:t>
      </w:r>
      <w:r w:rsidRPr="00952C2A">
        <w:rPr>
          <w:rFonts w:cs="Arial"/>
          <w:szCs w:val="28"/>
          <w:lang w:val="uk-UA"/>
        </w:rPr>
        <w:t xml:space="preserve">. Щоб дізнатися, яка установка задана в діалоговому вікні або для чого призначена та чи інша команда, потрібно розгорнути її, клацнувши на </w:t>
      </w:r>
      <w:r w:rsidR="002541FE">
        <w:rPr>
          <w:rFonts w:cs="Arial"/>
          <w:szCs w:val="28"/>
          <w:lang w:val="uk-UA"/>
        </w:rPr>
        <w:t xml:space="preserve">позначці </w:t>
      </w:r>
      <w:r w:rsidR="002541FE" w:rsidRPr="00B02973">
        <w:rPr>
          <w:rFonts w:cs="Arial"/>
          <w:b/>
          <w:w w:val="50"/>
          <w:sz w:val="40"/>
          <w:szCs w:val="40"/>
          <w:lang w:val="uk-UA"/>
        </w:rPr>
        <w:t>˃</w:t>
      </w:r>
      <w:r w:rsidRPr="00952C2A">
        <w:rPr>
          <w:rFonts w:cs="Arial"/>
          <w:szCs w:val="28"/>
          <w:lang w:val="uk-UA"/>
        </w:rPr>
        <w:t xml:space="preserve"> перед її ім'ям.</w:t>
      </w:r>
    </w:p>
    <w:p w:rsidR="00952C2A" w:rsidRPr="00952C2A" w:rsidRDefault="00952C2A" w:rsidP="00952C2A">
      <w:pPr>
        <w:jc w:val="both"/>
        <w:rPr>
          <w:rFonts w:cs="Arial"/>
          <w:szCs w:val="28"/>
          <w:lang w:val="uk-UA"/>
        </w:rPr>
      </w:pPr>
      <w:r w:rsidRPr="002541FE">
        <w:rPr>
          <w:rFonts w:cs="Arial"/>
          <w:i/>
          <w:szCs w:val="28"/>
          <w:lang w:val="uk-UA"/>
        </w:rPr>
        <w:t>Зміна установок</w:t>
      </w:r>
      <w:r w:rsidRPr="00952C2A">
        <w:rPr>
          <w:rFonts w:cs="Arial"/>
          <w:szCs w:val="28"/>
          <w:lang w:val="uk-UA"/>
        </w:rPr>
        <w:t>. Якщо зліва від імені команди розташований квадратик (діалогове вікно), значить, команда відкриває діалогове вікно. Розгорнувши команду, можна дізнатися, які установки задані в цьому вікні. Для зміни параметрів потрібно відкрити діалогове вікно, двічі клацнувши на імені команди, ввести нове значення і натиснути &lt;</w:t>
      </w:r>
      <w:r w:rsidRPr="002541FE">
        <w:rPr>
          <w:rFonts w:cs="Arial"/>
          <w:szCs w:val="28"/>
          <w:lang w:val="en-US"/>
        </w:rPr>
        <w:t>Enter</w:t>
      </w:r>
      <w:r w:rsidRPr="00952C2A">
        <w:rPr>
          <w:rFonts w:cs="Arial"/>
          <w:szCs w:val="28"/>
          <w:lang w:val="uk-UA"/>
        </w:rPr>
        <w:t>&gt;.</w:t>
      </w:r>
    </w:p>
    <w:p w:rsidR="00952C2A" w:rsidRPr="00952C2A" w:rsidRDefault="00952C2A" w:rsidP="00952C2A">
      <w:pPr>
        <w:jc w:val="both"/>
        <w:rPr>
          <w:rFonts w:cs="Arial"/>
          <w:szCs w:val="28"/>
          <w:lang w:val="uk-UA"/>
        </w:rPr>
      </w:pPr>
      <w:r w:rsidRPr="002541FE">
        <w:rPr>
          <w:rFonts w:cs="Arial"/>
          <w:i/>
          <w:szCs w:val="28"/>
          <w:lang w:val="uk-UA"/>
        </w:rPr>
        <w:t>Введення установок</w:t>
      </w:r>
      <w:r w:rsidRPr="00952C2A">
        <w:rPr>
          <w:rFonts w:cs="Arial"/>
          <w:szCs w:val="28"/>
          <w:lang w:val="uk-UA"/>
        </w:rPr>
        <w:t xml:space="preserve">. Не всі зображення однакові, тому для їх обробки бувають потрібні різні установки. Якщо необхідно ввести інші установки під час виконання дії, потрібно натиснути на безбарвному квадратику зліва від імені команди, поставивши тим самим їй ознака діалогового вікна, що вказує, що під час виконання дії слід щось виконати. При запуску дії </w:t>
      </w:r>
      <w:r w:rsidRPr="002541FE">
        <w:rPr>
          <w:rFonts w:cs="Arial"/>
          <w:szCs w:val="28"/>
          <w:lang w:val="en-US"/>
        </w:rPr>
        <w:t>Photoshop</w:t>
      </w:r>
      <w:r w:rsidRPr="00952C2A">
        <w:rPr>
          <w:rFonts w:cs="Arial"/>
          <w:szCs w:val="28"/>
          <w:lang w:val="uk-UA"/>
        </w:rPr>
        <w:t xml:space="preserve"> залишає діалогове вікно відкритим до завдання значення потрібного значення і натискання &lt;</w:t>
      </w:r>
      <w:r w:rsidRPr="002541FE">
        <w:rPr>
          <w:rFonts w:cs="Arial"/>
          <w:szCs w:val="28"/>
          <w:lang w:val="en-US"/>
        </w:rPr>
        <w:t>Enter</w:t>
      </w:r>
      <w:r w:rsidRPr="00952C2A">
        <w:rPr>
          <w:rFonts w:cs="Arial"/>
          <w:szCs w:val="28"/>
          <w:lang w:val="uk-UA"/>
        </w:rPr>
        <w:t>&gt;. Після цього дія виконується до кінця.</w:t>
      </w:r>
    </w:p>
    <w:p w:rsidR="00952C2A" w:rsidRPr="00952C2A" w:rsidRDefault="00952C2A" w:rsidP="00952C2A">
      <w:pPr>
        <w:jc w:val="both"/>
        <w:rPr>
          <w:rFonts w:cs="Arial"/>
          <w:szCs w:val="28"/>
          <w:lang w:val="uk-UA"/>
        </w:rPr>
      </w:pPr>
      <w:r w:rsidRPr="00B02973">
        <w:rPr>
          <w:rFonts w:cs="Arial"/>
          <w:i/>
          <w:szCs w:val="28"/>
          <w:lang w:val="uk-UA"/>
        </w:rPr>
        <w:t>Запис команд з рядка Меню.</w:t>
      </w:r>
      <w:r w:rsidRPr="00952C2A">
        <w:rPr>
          <w:rFonts w:cs="Arial"/>
          <w:szCs w:val="28"/>
          <w:lang w:val="uk-UA"/>
        </w:rPr>
        <w:t xml:space="preserve"> Деякі команди меню не вдається записати в процесі створення дій. В цьому випадку необхідно увійти в меню палітри </w:t>
      </w:r>
      <w:r w:rsidRPr="00952C2A">
        <w:rPr>
          <w:rFonts w:cs="Arial"/>
          <w:i/>
          <w:szCs w:val="28"/>
        </w:rPr>
        <w:t>Операции</w:t>
      </w:r>
      <w:r w:rsidRPr="00952C2A">
        <w:rPr>
          <w:rFonts w:cs="Arial"/>
          <w:szCs w:val="28"/>
          <w:lang w:val="uk-UA"/>
        </w:rPr>
        <w:t xml:space="preserve">, вибрати пункт </w:t>
      </w:r>
      <w:r w:rsidR="00B02973" w:rsidRPr="002E0BE1">
        <w:rPr>
          <w:rFonts w:cs="Arial"/>
          <w:i/>
          <w:szCs w:val="28"/>
        </w:rPr>
        <w:t>Вставить пункт меню...</w:t>
      </w:r>
      <w:r w:rsidR="002E0BE1">
        <w:rPr>
          <w:rFonts w:cs="Arial"/>
          <w:szCs w:val="28"/>
          <w:lang w:val="uk-UA"/>
        </w:rPr>
        <w:t xml:space="preserve"> </w:t>
      </w:r>
      <w:r w:rsidRPr="00952C2A">
        <w:rPr>
          <w:rFonts w:cs="Arial"/>
          <w:szCs w:val="28"/>
          <w:lang w:val="uk-UA"/>
        </w:rPr>
        <w:t>і у вікні діалогу вибрати потрібний пункт з рядка меню.</w:t>
      </w:r>
    </w:p>
    <w:p w:rsidR="00952C2A" w:rsidRPr="00952C2A" w:rsidRDefault="00952C2A" w:rsidP="00952C2A">
      <w:pPr>
        <w:jc w:val="both"/>
        <w:rPr>
          <w:rFonts w:cs="Arial"/>
          <w:szCs w:val="28"/>
          <w:lang w:val="uk-UA"/>
        </w:rPr>
      </w:pPr>
      <w:r w:rsidRPr="00B02973">
        <w:rPr>
          <w:rFonts w:cs="Arial"/>
          <w:i/>
          <w:szCs w:val="28"/>
          <w:lang w:val="uk-UA"/>
        </w:rPr>
        <w:t>Видалення команди</w:t>
      </w:r>
      <w:r w:rsidRPr="00952C2A">
        <w:rPr>
          <w:rFonts w:cs="Arial"/>
          <w:szCs w:val="28"/>
          <w:lang w:val="uk-UA"/>
        </w:rPr>
        <w:t xml:space="preserve"> здійснюється перетягуванням команди на значок сміттєвого кошика в нижній частині палітри </w:t>
      </w:r>
      <w:r w:rsidR="00B02973" w:rsidRPr="00952C2A">
        <w:rPr>
          <w:rFonts w:cs="Arial"/>
          <w:i/>
          <w:szCs w:val="28"/>
        </w:rPr>
        <w:t>Операции</w:t>
      </w:r>
      <w:r w:rsidRPr="00952C2A">
        <w:rPr>
          <w:rFonts w:cs="Arial"/>
          <w:szCs w:val="28"/>
          <w:lang w:val="uk-UA"/>
        </w:rPr>
        <w:t>.</w:t>
      </w:r>
    </w:p>
    <w:p w:rsidR="00952C2A" w:rsidRPr="00B02973" w:rsidRDefault="00952C2A" w:rsidP="00B02973">
      <w:pPr>
        <w:spacing w:before="240" w:after="120"/>
        <w:jc w:val="both"/>
        <w:rPr>
          <w:rFonts w:cs="Arial"/>
          <w:b/>
          <w:szCs w:val="28"/>
          <w:lang w:val="uk-UA"/>
        </w:rPr>
      </w:pPr>
      <w:r w:rsidRPr="00B02973">
        <w:rPr>
          <w:rFonts w:cs="Arial"/>
          <w:b/>
          <w:szCs w:val="28"/>
          <w:lang w:val="uk-UA"/>
        </w:rPr>
        <w:lastRenderedPageBreak/>
        <w:t>Виконання команд і дій</w:t>
      </w:r>
    </w:p>
    <w:p w:rsidR="00952C2A" w:rsidRPr="00952C2A" w:rsidRDefault="00952C2A" w:rsidP="00952C2A">
      <w:pPr>
        <w:jc w:val="both"/>
        <w:rPr>
          <w:rFonts w:cs="Arial"/>
          <w:szCs w:val="28"/>
          <w:lang w:val="uk-UA"/>
        </w:rPr>
      </w:pPr>
      <w:r w:rsidRPr="00952C2A">
        <w:rPr>
          <w:rFonts w:cs="Arial"/>
          <w:szCs w:val="28"/>
          <w:lang w:val="uk-UA"/>
        </w:rPr>
        <w:t xml:space="preserve">Запускати дію можна цілком або по одній команді. Запуск дії можна здійснювати або за допомогою призначених функціональних клавіш, або клацанням по кнопці запуску внизу палітри. Окремі команди запускаються також клацанням по кнопці запуску. Можна вказати програмі які команди виконувати, а які </w:t>
      </w:r>
      <w:r w:rsidR="00B02973">
        <w:rPr>
          <w:rFonts w:cs="Arial"/>
          <w:szCs w:val="28"/>
          <w:lang w:val="uk-UA"/>
        </w:rPr>
        <w:t>–</w:t>
      </w:r>
      <w:r w:rsidRPr="00952C2A">
        <w:rPr>
          <w:rFonts w:cs="Arial"/>
          <w:szCs w:val="28"/>
          <w:lang w:val="uk-UA"/>
        </w:rPr>
        <w:t xml:space="preserve"> пропустити, встановивши відповідні прапорці поруч з ім'ям команди.</w:t>
      </w:r>
    </w:p>
    <w:p w:rsidR="00952C2A" w:rsidRPr="00952C2A" w:rsidRDefault="00952C2A" w:rsidP="00952C2A">
      <w:pPr>
        <w:jc w:val="both"/>
        <w:rPr>
          <w:rFonts w:cs="Arial"/>
          <w:szCs w:val="28"/>
          <w:lang w:val="uk-UA"/>
        </w:rPr>
      </w:pPr>
      <w:r w:rsidRPr="00952C2A">
        <w:rPr>
          <w:rFonts w:cs="Arial"/>
          <w:szCs w:val="28"/>
          <w:lang w:val="uk-UA"/>
        </w:rPr>
        <w:t>Якщо з операцією пов'язано діалогове вікно, можна відобразити його для зміни установок. Клацанням по клавіші &lt;</w:t>
      </w:r>
      <w:r w:rsidRPr="002541FE">
        <w:rPr>
          <w:rFonts w:cs="Arial"/>
          <w:szCs w:val="28"/>
          <w:lang w:val="en-US"/>
        </w:rPr>
        <w:t>Enter</w:t>
      </w:r>
      <w:r w:rsidRPr="00952C2A">
        <w:rPr>
          <w:rFonts w:cs="Arial"/>
          <w:szCs w:val="28"/>
          <w:lang w:val="uk-UA"/>
        </w:rPr>
        <w:t>&gt; продовжиться виконання дій зі зміненими установками, але для наступних запусків зміни не зберігаються.</w:t>
      </w:r>
    </w:p>
    <w:p w:rsidR="00952C2A" w:rsidRDefault="00952C2A" w:rsidP="00952C2A">
      <w:pPr>
        <w:jc w:val="both"/>
        <w:rPr>
          <w:rFonts w:cs="Arial"/>
          <w:szCs w:val="28"/>
          <w:lang w:val="uk-UA"/>
        </w:rPr>
      </w:pPr>
      <w:r w:rsidRPr="00952C2A">
        <w:rPr>
          <w:rFonts w:cs="Arial"/>
          <w:szCs w:val="28"/>
          <w:lang w:val="uk-UA"/>
        </w:rPr>
        <w:t xml:space="preserve">Виконання дій можна проводити з різною швидкістю </w:t>
      </w:r>
      <w:r w:rsidR="00B02973">
        <w:rPr>
          <w:rFonts w:cs="Arial"/>
          <w:szCs w:val="28"/>
          <w:lang w:val="uk-UA"/>
        </w:rPr>
        <w:t xml:space="preserve">– </w:t>
      </w:r>
      <w:r w:rsidRPr="00952C2A">
        <w:rPr>
          <w:rFonts w:cs="Arial"/>
          <w:szCs w:val="28"/>
          <w:lang w:val="uk-UA"/>
        </w:rPr>
        <w:t>з максимальною швидкістю, по</w:t>
      </w:r>
      <w:r w:rsidR="00B02973">
        <w:rPr>
          <w:rFonts w:cs="Arial"/>
          <w:szCs w:val="28"/>
          <w:lang w:val="uk-UA"/>
        </w:rPr>
        <w:t xml:space="preserve"> </w:t>
      </w:r>
      <w:r w:rsidRPr="00952C2A">
        <w:rPr>
          <w:rFonts w:cs="Arial"/>
          <w:szCs w:val="28"/>
          <w:lang w:val="uk-UA"/>
        </w:rPr>
        <w:t>крок</w:t>
      </w:r>
      <w:r w:rsidR="00B02973">
        <w:rPr>
          <w:rFonts w:cs="Arial"/>
          <w:szCs w:val="28"/>
          <w:lang w:val="uk-UA"/>
        </w:rPr>
        <w:t>ам</w:t>
      </w:r>
      <w:r w:rsidRPr="00952C2A">
        <w:rPr>
          <w:rFonts w:cs="Arial"/>
          <w:szCs w:val="28"/>
          <w:lang w:val="uk-UA"/>
        </w:rPr>
        <w:t xml:space="preserve"> і паузами (зупинками)</w:t>
      </w:r>
      <w:r w:rsidR="00B02973">
        <w:rPr>
          <w:rFonts w:cs="Arial"/>
          <w:szCs w:val="28"/>
          <w:lang w:val="uk-UA"/>
        </w:rPr>
        <w:t>. Швидкість</w:t>
      </w:r>
      <w:r w:rsidRPr="00952C2A">
        <w:rPr>
          <w:rFonts w:cs="Arial"/>
          <w:szCs w:val="28"/>
          <w:lang w:val="uk-UA"/>
        </w:rPr>
        <w:t xml:space="preserve"> можна вибрати у вікні </w:t>
      </w:r>
      <w:r w:rsidR="00B02973">
        <w:rPr>
          <w:rFonts w:cs="Arial"/>
          <w:i/>
          <w:szCs w:val="28"/>
        </w:rPr>
        <w:t>Режим выполнения</w:t>
      </w:r>
      <w:r w:rsidR="00B02973">
        <w:rPr>
          <w:rFonts w:cs="Arial"/>
          <w:szCs w:val="28"/>
        </w:rPr>
        <w:t xml:space="preserve"> </w:t>
      </w:r>
      <w:r w:rsidRPr="00952C2A">
        <w:rPr>
          <w:rFonts w:cs="Arial"/>
          <w:szCs w:val="28"/>
          <w:lang w:val="uk-UA"/>
        </w:rPr>
        <w:t>(рис.)</w:t>
      </w:r>
      <w:r w:rsidR="00B02973">
        <w:rPr>
          <w:rFonts w:cs="Arial"/>
          <w:szCs w:val="28"/>
          <w:lang w:val="uk-UA"/>
        </w:rPr>
        <w:t>, яке викликається з</w:t>
      </w:r>
      <w:r w:rsidRPr="00952C2A">
        <w:rPr>
          <w:rFonts w:cs="Arial"/>
          <w:szCs w:val="28"/>
          <w:lang w:val="uk-UA"/>
        </w:rPr>
        <w:t xml:space="preserve"> меню палітри.</w:t>
      </w:r>
    </w:p>
    <w:p w:rsidR="007A0AF5" w:rsidRPr="00952C2A" w:rsidRDefault="007A0AF5" w:rsidP="002C648B">
      <w:pPr>
        <w:ind w:firstLine="0"/>
        <w:jc w:val="center"/>
        <w:rPr>
          <w:rFonts w:cs="Arial"/>
          <w:szCs w:val="28"/>
          <w:lang w:val="uk-UA"/>
        </w:rPr>
      </w:pPr>
      <w:r w:rsidRPr="00952C2A">
        <w:rPr>
          <w:rFonts w:cs="Arial"/>
          <w:noProof/>
          <w:szCs w:val="28"/>
          <w:lang w:eastAsia="ru-RU"/>
        </w:rPr>
        <w:drawing>
          <wp:inline distT="0" distB="0" distL="0" distR="0">
            <wp:extent cx="3657353" cy="1638300"/>
            <wp:effectExtent l="0" t="0" r="63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2217" cy="1640479"/>
                    </a:xfrm>
                    <a:prstGeom prst="rect">
                      <a:avLst/>
                    </a:prstGeom>
                    <a:noFill/>
                    <a:ln>
                      <a:noFill/>
                    </a:ln>
                  </pic:spPr>
                </pic:pic>
              </a:graphicData>
            </a:graphic>
          </wp:inline>
        </w:drawing>
      </w:r>
    </w:p>
    <w:p w:rsidR="007A0AF5" w:rsidRPr="00EF68E2" w:rsidRDefault="007A0AF5" w:rsidP="002C648B">
      <w:pPr>
        <w:spacing w:before="120" w:after="240"/>
        <w:ind w:firstLine="0"/>
        <w:jc w:val="center"/>
        <w:rPr>
          <w:rFonts w:cs="Arial"/>
          <w:szCs w:val="28"/>
        </w:rPr>
      </w:pPr>
      <w:r w:rsidRPr="00EF68E2">
        <w:rPr>
          <w:rFonts w:cs="Arial"/>
          <w:szCs w:val="28"/>
        </w:rPr>
        <w:t xml:space="preserve">Рис. </w:t>
      </w:r>
      <w:r w:rsidR="00B02973">
        <w:rPr>
          <w:rFonts w:cs="Arial"/>
          <w:szCs w:val="28"/>
          <w:lang w:val="uk-UA"/>
        </w:rPr>
        <w:t xml:space="preserve">2. </w:t>
      </w:r>
      <w:r w:rsidR="002541FE" w:rsidRPr="00B02973">
        <w:rPr>
          <w:rFonts w:cs="Arial"/>
          <w:b/>
          <w:szCs w:val="28"/>
          <w:lang w:val="uk-UA"/>
        </w:rPr>
        <w:t>Вікно режиму виконання операції</w:t>
      </w:r>
    </w:p>
    <w:p w:rsidR="00B02973" w:rsidRPr="00B02973" w:rsidRDefault="00B02973" w:rsidP="00B02973">
      <w:pPr>
        <w:spacing w:before="240" w:after="120"/>
        <w:jc w:val="both"/>
        <w:rPr>
          <w:rFonts w:cs="Arial"/>
          <w:szCs w:val="28"/>
          <w:lang w:val="uk-UA"/>
        </w:rPr>
      </w:pPr>
      <w:r w:rsidRPr="00B02973">
        <w:rPr>
          <w:rFonts w:cs="Arial"/>
          <w:szCs w:val="28"/>
          <w:lang w:val="uk-UA"/>
        </w:rPr>
        <w:t xml:space="preserve">Відмінити результат виконання дій можна з використанням палітри </w:t>
      </w:r>
      <w:r w:rsidRPr="00B02973">
        <w:rPr>
          <w:rFonts w:cs="Arial"/>
          <w:i/>
          <w:szCs w:val="28"/>
        </w:rPr>
        <w:t>История</w:t>
      </w:r>
      <w:r w:rsidRPr="00B02973">
        <w:rPr>
          <w:rFonts w:cs="Arial"/>
          <w:szCs w:val="28"/>
          <w:lang w:val="uk-UA"/>
        </w:rPr>
        <w:t>.</w:t>
      </w:r>
    </w:p>
    <w:p w:rsidR="00B02973" w:rsidRPr="00B02973" w:rsidRDefault="00B02973" w:rsidP="00B02973">
      <w:pPr>
        <w:spacing w:before="240" w:after="120"/>
        <w:jc w:val="both"/>
        <w:rPr>
          <w:rFonts w:cs="Arial"/>
          <w:b/>
          <w:szCs w:val="28"/>
          <w:lang w:val="uk-UA"/>
        </w:rPr>
      </w:pPr>
      <w:r w:rsidRPr="00B02973">
        <w:rPr>
          <w:rFonts w:cs="Arial"/>
          <w:b/>
          <w:szCs w:val="28"/>
          <w:lang w:val="uk-UA"/>
        </w:rPr>
        <w:t>Збереження і додавання наборів</w:t>
      </w:r>
    </w:p>
    <w:p w:rsidR="00B02973" w:rsidRPr="00B02973" w:rsidRDefault="00B02973" w:rsidP="00B02973">
      <w:pPr>
        <w:spacing w:before="240" w:after="120"/>
        <w:jc w:val="both"/>
        <w:rPr>
          <w:rFonts w:cs="Arial"/>
          <w:szCs w:val="28"/>
          <w:lang w:val="uk-UA"/>
        </w:rPr>
      </w:pPr>
      <w:r w:rsidRPr="00B02973">
        <w:rPr>
          <w:rFonts w:cs="Arial"/>
          <w:szCs w:val="28"/>
          <w:lang w:val="uk-UA"/>
        </w:rPr>
        <w:t xml:space="preserve">У програмі </w:t>
      </w:r>
      <w:r w:rsidRPr="00B02973">
        <w:rPr>
          <w:rFonts w:cs="Arial"/>
          <w:szCs w:val="28"/>
          <w:lang w:val="en-US"/>
        </w:rPr>
        <w:t>Photoshop</w:t>
      </w:r>
      <w:r w:rsidRPr="00B02973">
        <w:rPr>
          <w:rFonts w:cs="Arial"/>
          <w:szCs w:val="28"/>
          <w:lang w:val="uk-UA"/>
        </w:rPr>
        <w:t xml:space="preserve"> за замовчуванням вже міститься кілька наборів дій. До них автоматично додаються набори, створені користувачами. Щоб зберегти створений набір дій на диску, наприклад для перенесення на інший комп'ютер, треба перш за все клацнути на імені набору в палітрі </w:t>
      </w:r>
      <w:r w:rsidRPr="00952C2A">
        <w:rPr>
          <w:rFonts w:cs="Arial"/>
          <w:i/>
          <w:szCs w:val="28"/>
        </w:rPr>
        <w:t>Операции</w:t>
      </w:r>
      <w:r w:rsidRPr="00B02973">
        <w:rPr>
          <w:rFonts w:cs="Arial"/>
          <w:szCs w:val="28"/>
          <w:lang w:val="uk-UA"/>
        </w:rPr>
        <w:t xml:space="preserve">, а потім вибрати команду </w:t>
      </w:r>
      <w:r w:rsidR="002E0BE1">
        <w:rPr>
          <w:rFonts w:cs="Arial"/>
          <w:i/>
          <w:szCs w:val="28"/>
        </w:rPr>
        <w:t>Сохранить операции</w:t>
      </w:r>
      <w:r w:rsidR="002E0BE1">
        <w:rPr>
          <w:rFonts w:cs="Arial"/>
          <w:szCs w:val="28"/>
        </w:rPr>
        <w:t xml:space="preserve"> </w:t>
      </w:r>
      <w:r w:rsidRPr="00B02973">
        <w:rPr>
          <w:rFonts w:cs="Arial"/>
          <w:szCs w:val="28"/>
          <w:lang w:val="uk-UA"/>
        </w:rPr>
        <w:t xml:space="preserve">в меню палітри. Для додавання нових наборів в палітру </w:t>
      </w:r>
      <w:r w:rsidRPr="00952C2A">
        <w:rPr>
          <w:rFonts w:cs="Arial"/>
          <w:i/>
          <w:szCs w:val="28"/>
        </w:rPr>
        <w:t>Операции</w:t>
      </w:r>
      <w:r w:rsidRPr="00B02973">
        <w:rPr>
          <w:rFonts w:cs="Arial"/>
          <w:szCs w:val="28"/>
          <w:lang w:val="uk-UA"/>
        </w:rPr>
        <w:t xml:space="preserve"> необхідно скористатися командою </w:t>
      </w:r>
      <w:r w:rsidR="002E0BE1">
        <w:rPr>
          <w:rFonts w:cs="Arial"/>
          <w:i/>
          <w:szCs w:val="28"/>
        </w:rPr>
        <w:t>Загрузить операции</w:t>
      </w:r>
      <w:r w:rsidR="002E0BE1">
        <w:rPr>
          <w:rFonts w:cs="Arial"/>
          <w:szCs w:val="28"/>
        </w:rPr>
        <w:t xml:space="preserve"> </w:t>
      </w:r>
      <w:r w:rsidRPr="00B02973">
        <w:rPr>
          <w:rFonts w:cs="Arial"/>
          <w:szCs w:val="28"/>
          <w:lang w:val="uk-UA"/>
        </w:rPr>
        <w:t xml:space="preserve">з </w:t>
      </w:r>
      <w:r w:rsidRPr="00B02973">
        <w:rPr>
          <w:rFonts w:cs="Arial"/>
          <w:szCs w:val="28"/>
          <w:lang w:val="uk-UA"/>
        </w:rPr>
        <w:lastRenderedPageBreak/>
        <w:t>меню палітри, потім знайти набір (файл з розширенням * .ATN) і завантажити його.</w:t>
      </w:r>
    </w:p>
    <w:p w:rsidR="002E0BE1" w:rsidRPr="00B07654" w:rsidRDefault="002E0BE1" w:rsidP="007A0AF5">
      <w:pPr>
        <w:spacing w:before="120" w:after="120"/>
        <w:jc w:val="both"/>
        <w:rPr>
          <w:rFonts w:cs="Arial"/>
          <w:szCs w:val="28"/>
          <w:lang w:val="uk-UA"/>
        </w:rPr>
      </w:pPr>
      <w:r w:rsidRPr="00B07654">
        <w:rPr>
          <w:rFonts w:cs="Arial"/>
          <w:b/>
          <w:szCs w:val="28"/>
          <w:lang w:val="uk-UA"/>
        </w:rPr>
        <w:t>Пакетна обробка файлів</w:t>
      </w:r>
    </w:p>
    <w:p w:rsidR="007A0AF5" w:rsidRPr="002E0BE1" w:rsidRDefault="002E0BE1" w:rsidP="007A0AF5">
      <w:pPr>
        <w:spacing w:before="120" w:after="120"/>
        <w:jc w:val="both"/>
        <w:rPr>
          <w:rFonts w:cs="Arial"/>
          <w:szCs w:val="28"/>
          <w:lang w:val="uk-UA"/>
        </w:rPr>
      </w:pPr>
      <w:r>
        <w:rPr>
          <w:rFonts w:cs="Arial"/>
          <w:szCs w:val="28"/>
          <w:lang w:val="uk-UA"/>
        </w:rPr>
        <w:t>Пакетна обробка файлів полягає в тому, що до групи файлів (пакету застосовується деякий набір операцій, які виконують одні й ті ж дії всіх зображень.</w:t>
      </w:r>
    </w:p>
    <w:p w:rsidR="007A0AF5" w:rsidRPr="00EF68E2" w:rsidRDefault="007A0AF5" w:rsidP="007A0AF5">
      <w:pPr>
        <w:spacing w:before="120" w:after="120"/>
        <w:jc w:val="both"/>
        <w:rPr>
          <w:rFonts w:cs="Arial"/>
          <w:b/>
          <w:szCs w:val="28"/>
        </w:rPr>
      </w:pPr>
      <w:r w:rsidRPr="00EF68E2">
        <w:rPr>
          <w:rFonts w:cs="Arial"/>
          <w:b/>
          <w:szCs w:val="28"/>
        </w:rPr>
        <w:t xml:space="preserve">Последовательность операций. </w:t>
      </w:r>
    </w:p>
    <w:p w:rsidR="002E0BE1" w:rsidRPr="002E0BE1" w:rsidRDefault="002E0BE1" w:rsidP="002E0BE1">
      <w:pPr>
        <w:jc w:val="both"/>
        <w:rPr>
          <w:rFonts w:cs="Arial"/>
          <w:szCs w:val="28"/>
          <w:lang w:val="uk-UA"/>
        </w:rPr>
      </w:pPr>
      <w:r>
        <w:rPr>
          <w:rFonts w:cs="Arial"/>
          <w:szCs w:val="28"/>
          <w:lang w:val="uk-UA"/>
        </w:rPr>
        <w:t xml:space="preserve">1. </w:t>
      </w:r>
      <w:r w:rsidRPr="002E0BE1">
        <w:rPr>
          <w:rFonts w:cs="Arial"/>
          <w:szCs w:val="28"/>
          <w:lang w:val="uk-UA"/>
        </w:rPr>
        <w:t xml:space="preserve">Підготувати зображення для пакетної обробки за допомогою дій. Всі зображення </w:t>
      </w:r>
      <w:r w:rsidR="00940107">
        <w:rPr>
          <w:rFonts w:cs="Arial"/>
          <w:szCs w:val="28"/>
          <w:lang w:val="uk-UA"/>
        </w:rPr>
        <w:t>доцільно</w:t>
      </w:r>
      <w:r w:rsidRPr="002E0BE1">
        <w:rPr>
          <w:rFonts w:cs="Arial"/>
          <w:szCs w:val="28"/>
          <w:lang w:val="uk-UA"/>
        </w:rPr>
        <w:t xml:space="preserve"> помістити в окрему папку.</w:t>
      </w:r>
    </w:p>
    <w:p w:rsidR="002E0BE1" w:rsidRPr="002E0BE1" w:rsidRDefault="002E0BE1" w:rsidP="002E0BE1">
      <w:pPr>
        <w:jc w:val="both"/>
        <w:rPr>
          <w:rFonts w:cs="Arial"/>
          <w:szCs w:val="28"/>
          <w:lang w:val="uk-UA"/>
        </w:rPr>
      </w:pPr>
      <w:r w:rsidRPr="002E0BE1">
        <w:rPr>
          <w:rFonts w:cs="Arial"/>
          <w:szCs w:val="28"/>
          <w:lang w:val="uk-UA"/>
        </w:rPr>
        <w:t>2. Створити папку для оброблених зображень, щоб можна було повернутися до вихідних файлів, якщо результати обробки виявляться незадовільними.</w:t>
      </w:r>
    </w:p>
    <w:p w:rsidR="002E0BE1" w:rsidRPr="002E0BE1" w:rsidRDefault="002E0BE1" w:rsidP="002E0BE1">
      <w:pPr>
        <w:jc w:val="both"/>
        <w:rPr>
          <w:rFonts w:cs="Arial"/>
          <w:szCs w:val="28"/>
          <w:lang w:val="uk-UA"/>
        </w:rPr>
      </w:pPr>
      <w:r w:rsidRPr="002E0BE1">
        <w:rPr>
          <w:rFonts w:cs="Arial"/>
          <w:szCs w:val="28"/>
          <w:lang w:val="uk-UA"/>
        </w:rPr>
        <w:t xml:space="preserve">3. Вибрати необхідну дію з палітри </w:t>
      </w:r>
      <w:r w:rsidR="00940107" w:rsidRPr="00952C2A">
        <w:rPr>
          <w:rFonts w:cs="Arial"/>
          <w:i/>
          <w:szCs w:val="28"/>
        </w:rPr>
        <w:t>Операции</w:t>
      </w:r>
      <w:r w:rsidRPr="002E0BE1">
        <w:rPr>
          <w:rFonts w:cs="Arial"/>
          <w:szCs w:val="28"/>
          <w:lang w:val="uk-UA"/>
        </w:rPr>
        <w:t xml:space="preserve">. Цей пункт необов'язковий, але позбавляє від необхідності вибору дії в діалоговому вікні </w:t>
      </w:r>
      <w:r w:rsidR="00940107">
        <w:rPr>
          <w:rFonts w:cs="Arial"/>
          <w:i/>
          <w:szCs w:val="28"/>
        </w:rPr>
        <w:t>Пакетная обработка</w:t>
      </w:r>
      <w:r w:rsidRPr="002E0BE1">
        <w:rPr>
          <w:rFonts w:cs="Arial"/>
          <w:szCs w:val="28"/>
          <w:lang w:val="uk-UA"/>
        </w:rPr>
        <w:t>, що менш зручно.</w:t>
      </w:r>
    </w:p>
    <w:p w:rsidR="002E0BE1" w:rsidRDefault="002E0BE1" w:rsidP="002E0BE1">
      <w:pPr>
        <w:jc w:val="both"/>
        <w:rPr>
          <w:rFonts w:cs="Arial"/>
          <w:szCs w:val="28"/>
          <w:lang w:val="uk-UA"/>
        </w:rPr>
      </w:pPr>
      <w:r w:rsidRPr="002E0BE1">
        <w:rPr>
          <w:rFonts w:cs="Arial"/>
          <w:szCs w:val="28"/>
          <w:lang w:val="uk-UA"/>
        </w:rPr>
        <w:t xml:space="preserve">4. Виконати команду </w:t>
      </w:r>
      <w:r w:rsidR="00940107">
        <w:rPr>
          <w:rFonts w:cs="Arial"/>
          <w:b/>
          <w:szCs w:val="28"/>
        </w:rPr>
        <w:t>Файл-Автоматизация-Пакетная обработка</w:t>
      </w:r>
      <w:r w:rsidRPr="002E0BE1">
        <w:rPr>
          <w:rFonts w:cs="Arial"/>
          <w:szCs w:val="28"/>
          <w:lang w:val="uk-UA"/>
        </w:rPr>
        <w:t xml:space="preserve">. </w:t>
      </w:r>
      <w:r w:rsidR="00940107">
        <w:rPr>
          <w:rFonts w:cs="Arial"/>
          <w:szCs w:val="28"/>
          <w:lang w:val="uk-UA"/>
        </w:rPr>
        <w:t xml:space="preserve">Програма </w:t>
      </w:r>
      <w:r w:rsidRPr="00940107">
        <w:rPr>
          <w:rFonts w:cs="Arial"/>
          <w:szCs w:val="28"/>
          <w:lang w:val="en-US"/>
        </w:rPr>
        <w:t>Photoshop</w:t>
      </w:r>
      <w:r w:rsidRPr="002E0BE1">
        <w:rPr>
          <w:rFonts w:cs="Arial"/>
          <w:szCs w:val="28"/>
          <w:lang w:val="uk-UA"/>
        </w:rPr>
        <w:t xml:space="preserve"> відкриє діалогове вікно, показане на рис. 3, з готов</w:t>
      </w:r>
      <w:r w:rsidR="00940107">
        <w:rPr>
          <w:rFonts w:cs="Arial"/>
          <w:szCs w:val="28"/>
          <w:lang w:val="uk-UA"/>
        </w:rPr>
        <w:t>ою</w:t>
      </w:r>
      <w:r w:rsidRPr="002E0BE1">
        <w:rPr>
          <w:rFonts w:cs="Arial"/>
          <w:szCs w:val="28"/>
          <w:lang w:val="uk-UA"/>
        </w:rPr>
        <w:t xml:space="preserve"> до </w:t>
      </w:r>
      <w:r w:rsidR="00940107">
        <w:rPr>
          <w:rFonts w:cs="Arial"/>
          <w:szCs w:val="28"/>
          <w:lang w:val="uk-UA"/>
        </w:rPr>
        <w:t>застосування</w:t>
      </w:r>
      <w:r w:rsidRPr="002E0BE1">
        <w:rPr>
          <w:rFonts w:cs="Arial"/>
          <w:szCs w:val="28"/>
          <w:lang w:val="uk-UA"/>
        </w:rPr>
        <w:t xml:space="preserve"> дією.</w:t>
      </w:r>
    </w:p>
    <w:p w:rsidR="00940107" w:rsidRPr="002E0BE1" w:rsidRDefault="00940107" w:rsidP="002E0BE1">
      <w:pPr>
        <w:jc w:val="both"/>
        <w:rPr>
          <w:rFonts w:cs="Arial"/>
          <w:szCs w:val="28"/>
          <w:lang w:val="uk-UA"/>
        </w:rPr>
      </w:pPr>
    </w:p>
    <w:p w:rsidR="007A0AF5" w:rsidRPr="00EF68E2" w:rsidRDefault="007A0AF5" w:rsidP="002C648B">
      <w:pPr>
        <w:ind w:firstLine="0"/>
        <w:jc w:val="both"/>
        <w:rPr>
          <w:rFonts w:cs="Arial"/>
          <w:szCs w:val="28"/>
        </w:rPr>
      </w:pPr>
      <w:r w:rsidRPr="00EF68E2">
        <w:rPr>
          <w:rFonts w:cs="Arial"/>
          <w:noProof/>
          <w:szCs w:val="28"/>
          <w:lang w:eastAsia="ru-RU"/>
        </w:rPr>
        <w:drawing>
          <wp:inline distT="0" distB="0" distL="0" distR="0">
            <wp:extent cx="6113780" cy="2392045"/>
            <wp:effectExtent l="0" t="0" r="1270" b="825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3780" cy="2392045"/>
                    </a:xfrm>
                    <a:prstGeom prst="rect">
                      <a:avLst/>
                    </a:prstGeom>
                    <a:noFill/>
                    <a:ln>
                      <a:noFill/>
                    </a:ln>
                  </pic:spPr>
                </pic:pic>
              </a:graphicData>
            </a:graphic>
          </wp:inline>
        </w:drawing>
      </w:r>
    </w:p>
    <w:p w:rsidR="007A0AF5" w:rsidRPr="00EF68E2" w:rsidRDefault="007A0AF5" w:rsidP="002C648B">
      <w:pPr>
        <w:ind w:firstLine="0"/>
        <w:jc w:val="center"/>
        <w:rPr>
          <w:rFonts w:cs="Arial"/>
          <w:i/>
          <w:szCs w:val="28"/>
        </w:rPr>
      </w:pPr>
      <w:r w:rsidRPr="00EF68E2">
        <w:rPr>
          <w:rFonts w:cs="Arial"/>
          <w:szCs w:val="28"/>
        </w:rPr>
        <w:t xml:space="preserve">Рис. 3. </w:t>
      </w:r>
      <w:r w:rsidR="00940107" w:rsidRPr="00940107">
        <w:rPr>
          <w:rFonts w:cs="Arial"/>
          <w:b/>
          <w:szCs w:val="28"/>
          <w:lang w:val="uk-UA"/>
        </w:rPr>
        <w:t>Вікно</w:t>
      </w:r>
      <w:r w:rsidRPr="00940107">
        <w:rPr>
          <w:rFonts w:cs="Arial"/>
          <w:b/>
          <w:szCs w:val="28"/>
          <w:lang w:val="uk-UA"/>
        </w:rPr>
        <w:t xml:space="preserve"> </w:t>
      </w:r>
      <w:r w:rsidRPr="00940107">
        <w:rPr>
          <w:rFonts w:cs="Arial"/>
          <w:b/>
          <w:i/>
          <w:szCs w:val="28"/>
        </w:rPr>
        <w:t>Пакетная обработка</w:t>
      </w:r>
    </w:p>
    <w:p w:rsidR="007A0AF5" w:rsidRPr="00940107" w:rsidRDefault="007A0AF5" w:rsidP="00940107">
      <w:pPr>
        <w:jc w:val="both"/>
        <w:rPr>
          <w:rFonts w:cs="Arial"/>
          <w:szCs w:val="28"/>
          <w:lang w:val="uk-UA"/>
        </w:rPr>
      </w:pPr>
    </w:p>
    <w:p w:rsidR="00940107" w:rsidRPr="00940107" w:rsidRDefault="00940107" w:rsidP="00940107">
      <w:pPr>
        <w:jc w:val="both"/>
        <w:rPr>
          <w:rFonts w:cs="Arial"/>
          <w:szCs w:val="28"/>
          <w:lang w:val="uk-UA"/>
        </w:rPr>
      </w:pPr>
      <w:r w:rsidRPr="00940107">
        <w:rPr>
          <w:rFonts w:cs="Arial"/>
          <w:szCs w:val="28"/>
          <w:lang w:val="uk-UA"/>
        </w:rPr>
        <w:t xml:space="preserve">5. Вибрати вихідні зображення. Вкажіть джерело </w:t>
      </w:r>
      <w:r w:rsidRPr="00FB3CBA">
        <w:rPr>
          <w:rFonts w:cs="Arial"/>
          <w:i/>
          <w:szCs w:val="28"/>
          <w:lang w:val="uk-UA"/>
        </w:rPr>
        <w:t>Папка</w:t>
      </w:r>
      <w:r w:rsidRPr="00940107">
        <w:rPr>
          <w:rFonts w:cs="Arial"/>
          <w:szCs w:val="28"/>
          <w:lang w:val="uk-UA"/>
        </w:rPr>
        <w:t xml:space="preserve"> і в поле </w:t>
      </w:r>
      <w:r w:rsidR="00C97DCE">
        <w:rPr>
          <w:rFonts w:cs="Arial"/>
          <w:i/>
          <w:szCs w:val="28"/>
        </w:rPr>
        <w:t>Выбрать…</w:t>
      </w:r>
      <w:r w:rsidRPr="00940107">
        <w:rPr>
          <w:rFonts w:cs="Arial"/>
          <w:szCs w:val="28"/>
          <w:lang w:val="uk-UA"/>
        </w:rPr>
        <w:t xml:space="preserve"> задайте папку. Якщо папка містить вкладені папки, які теж потрібно обробити, встановіть прапорець </w:t>
      </w:r>
      <w:r w:rsidR="00C97DCE">
        <w:rPr>
          <w:rFonts w:cs="Arial"/>
          <w:i/>
          <w:szCs w:val="28"/>
        </w:rPr>
        <w:t>Включить все вложенные папки</w:t>
      </w:r>
      <w:r w:rsidR="00C97DCE">
        <w:rPr>
          <w:rFonts w:cs="Arial"/>
          <w:szCs w:val="28"/>
        </w:rPr>
        <w:t>.</w:t>
      </w:r>
    </w:p>
    <w:p w:rsidR="00940107" w:rsidRPr="00C97DCE" w:rsidRDefault="00940107" w:rsidP="00940107">
      <w:pPr>
        <w:jc w:val="both"/>
        <w:rPr>
          <w:rFonts w:cs="Arial"/>
          <w:szCs w:val="28"/>
          <w:lang w:val="uk-UA"/>
        </w:rPr>
      </w:pPr>
      <w:r w:rsidRPr="00940107">
        <w:rPr>
          <w:rFonts w:cs="Arial"/>
          <w:szCs w:val="28"/>
          <w:lang w:val="uk-UA"/>
        </w:rPr>
        <w:lastRenderedPageBreak/>
        <w:t>6. Вибрати папку для оброблених зображень. Вкажіть як вихідн</w:t>
      </w:r>
      <w:r w:rsidR="00C97DCE">
        <w:rPr>
          <w:rFonts w:cs="Arial"/>
          <w:szCs w:val="28"/>
          <w:lang w:val="uk-UA"/>
        </w:rPr>
        <w:t>у</w:t>
      </w:r>
      <w:r w:rsidRPr="00940107">
        <w:rPr>
          <w:rFonts w:cs="Arial"/>
          <w:szCs w:val="28"/>
          <w:lang w:val="uk-UA"/>
        </w:rPr>
        <w:t xml:space="preserve"> папки пункт </w:t>
      </w:r>
      <w:r w:rsidRPr="00C97DCE">
        <w:rPr>
          <w:rFonts w:cs="Arial"/>
          <w:i/>
          <w:szCs w:val="28"/>
          <w:lang w:val="uk-UA"/>
        </w:rPr>
        <w:t>Папка</w:t>
      </w:r>
      <w:r w:rsidRPr="00940107">
        <w:rPr>
          <w:rFonts w:cs="Arial"/>
          <w:szCs w:val="28"/>
          <w:lang w:val="uk-UA"/>
        </w:rPr>
        <w:t xml:space="preserve"> і в поле </w:t>
      </w:r>
      <w:r w:rsidR="00C97DCE">
        <w:rPr>
          <w:rFonts w:cs="Arial"/>
          <w:i/>
          <w:szCs w:val="28"/>
        </w:rPr>
        <w:t>Выбрать…</w:t>
      </w:r>
      <w:r w:rsidRPr="00940107">
        <w:rPr>
          <w:rFonts w:cs="Arial"/>
          <w:szCs w:val="28"/>
          <w:lang w:val="uk-UA"/>
        </w:rPr>
        <w:t xml:space="preserve"> задайте папку. Якщо використовується дія містить команди, які вказують </w:t>
      </w:r>
      <w:r w:rsidRPr="00C97DCE">
        <w:rPr>
          <w:rFonts w:cs="Arial"/>
          <w:szCs w:val="28"/>
          <w:lang w:val="en-US"/>
        </w:rPr>
        <w:t>Photoshop</w:t>
      </w:r>
      <w:r w:rsidRPr="00940107">
        <w:rPr>
          <w:rFonts w:cs="Arial"/>
          <w:szCs w:val="28"/>
          <w:lang w:val="uk-UA"/>
        </w:rPr>
        <w:t xml:space="preserve"> зберігати файли в іншій папці, відмінною від обраної в діалоговому вікні </w:t>
      </w:r>
      <w:r w:rsidR="00C97DCE" w:rsidRPr="000B1D40">
        <w:rPr>
          <w:rFonts w:cs="Arial"/>
          <w:i/>
          <w:szCs w:val="28"/>
          <w:lang w:val="uk-UA"/>
        </w:rPr>
        <w:t>Пакетная обработка</w:t>
      </w:r>
      <w:r w:rsidRPr="00940107">
        <w:rPr>
          <w:rFonts w:cs="Arial"/>
          <w:szCs w:val="28"/>
          <w:lang w:val="uk-UA"/>
        </w:rPr>
        <w:t xml:space="preserve">, встановіть прапорець </w:t>
      </w:r>
      <w:r w:rsidR="00C97DCE" w:rsidRPr="000B1D40">
        <w:rPr>
          <w:rFonts w:cs="Arial"/>
          <w:i/>
          <w:szCs w:val="28"/>
          <w:lang w:val="uk-UA"/>
        </w:rPr>
        <w:t>Игнорировать команды «Сохранить как</w:t>
      </w:r>
      <w:r w:rsidR="00C97DCE" w:rsidRPr="00C97DCE">
        <w:rPr>
          <w:rFonts w:cs="Arial"/>
          <w:i/>
          <w:szCs w:val="28"/>
          <w:lang w:val="uk-UA"/>
        </w:rPr>
        <w:t>»</w:t>
      </w:r>
      <w:r w:rsidR="00C97DCE" w:rsidRPr="00C97DCE">
        <w:rPr>
          <w:rFonts w:cs="Arial"/>
          <w:szCs w:val="28"/>
          <w:lang w:val="uk-UA"/>
        </w:rPr>
        <w:t>.</w:t>
      </w:r>
    </w:p>
    <w:p w:rsidR="00940107" w:rsidRPr="00940107" w:rsidRDefault="00C97DCE" w:rsidP="00940107">
      <w:pPr>
        <w:jc w:val="both"/>
        <w:rPr>
          <w:rFonts w:cs="Arial"/>
          <w:szCs w:val="28"/>
          <w:lang w:val="uk-UA"/>
        </w:rPr>
      </w:pPr>
      <w:r>
        <w:rPr>
          <w:rFonts w:cs="Arial"/>
          <w:szCs w:val="28"/>
          <w:lang w:val="en-US"/>
        </w:rPr>
        <w:t>E</w:t>
      </w:r>
      <w:r w:rsidR="00940107" w:rsidRPr="00940107">
        <w:rPr>
          <w:rFonts w:cs="Arial"/>
          <w:szCs w:val="28"/>
          <w:lang w:val="uk-UA"/>
        </w:rPr>
        <w:t xml:space="preserve">казати правила присвоєння імен, яким буде слідувати </w:t>
      </w:r>
      <w:r w:rsidR="00940107" w:rsidRPr="00C97DCE">
        <w:rPr>
          <w:rFonts w:cs="Arial"/>
          <w:szCs w:val="28"/>
          <w:lang w:val="en-US"/>
        </w:rPr>
        <w:t>Photoshop</w:t>
      </w:r>
      <w:r w:rsidR="00940107" w:rsidRPr="00940107">
        <w:rPr>
          <w:rFonts w:cs="Arial"/>
          <w:szCs w:val="28"/>
          <w:lang w:val="uk-UA"/>
        </w:rPr>
        <w:t xml:space="preserve"> при збереженні файлів. Це означає, що не буде потрібно створювати резервні копії файлів перед їх пакетною обробкою.</w:t>
      </w:r>
    </w:p>
    <w:p w:rsidR="00940107" w:rsidRDefault="00940107" w:rsidP="00940107">
      <w:pPr>
        <w:jc w:val="both"/>
        <w:rPr>
          <w:rFonts w:cs="Arial"/>
          <w:szCs w:val="28"/>
          <w:lang w:val="uk-UA"/>
        </w:rPr>
      </w:pPr>
      <w:r w:rsidRPr="00940107">
        <w:rPr>
          <w:rFonts w:cs="Arial"/>
          <w:szCs w:val="28"/>
          <w:lang w:val="uk-UA"/>
        </w:rPr>
        <w:t xml:space="preserve">7. При натисканні клавіші &lt;OK&gt; </w:t>
      </w:r>
      <w:r w:rsidRPr="00C97DCE">
        <w:rPr>
          <w:rFonts w:cs="Arial"/>
          <w:szCs w:val="28"/>
          <w:lang w:val="en-US"/>
        </w:rPr>
        <w:t>Photoshop</w:t>
      </w:r>
      <w:r w:rsidRPr="00940107">
        <w:rPr>
          <w:rFonts w:cs="Arial"/>
          <w:szCs w:val="28"/>
          <w:lang w:val="uk-UA"/>
        </w:rPr>
        <w:t xml:space="preserve"> приступить до </w:t>
      </w:r>
      <w:r w:rsidR="00C97DCE" w:rsidRPr="00C97DCE">
        <w:rPr>
          <w:rFonts w:cs="Arial"/>
          <w:szCs w:val="28"/>
          <w:lang w:val="uk-UA"/>
        </w:rPr>
        <w:t>почергов</w:t>
      </w:r>
      <w:r w:rsidR="00C97DCE">
        <w:rPr>
          <w:rFonts w:cs="Arial"/>
          <w:szCs w:val="28"/>
          <w:lang w:val="uk-UA"/>
        </w:rPr>
        <w:t>ої</w:t>
      </w:r>
      <w:r w:rsidR="00C97DCE" w:rsidRPr="00C97DCE">
        <w:rPr>
          <w:rFonts w:cs="Arial"/>
          <w:szCs w:val="28"/>
          <w:lang w:val="uk-UA"/>
        </w:rPr>
        <w:t xml:space="preserve"> </w:t>
      </w:r>
      <w:r w:rsidRPr="00940107">
        <w:rPr>
          <w:rFonts w:cs="Arial"/>
          <w:szCs w:val="28"/>
          <w:lang w:val="uk-UA"/>
        </w:rPr>
        <w:t>обробці зображень з папки-джерела.</w:t>
      </w:r>
    </w:p>
    <w:p w:rsidR="00940107" w:rsidRPr="00C97DCE" w:rsidRDefault="00940107" w:rsidP="00C97DCE">
      <w:pPr>
        <w:spacing w:before="240" w:after="120"/>
        <w:jc w:val="both"/>
        <w:rPr>
          <w:rFonts w:cs="Arial"/>
          <w:b/>
          <w:szCs w:val="28"/>
          <w:lang w:val="uk-UA"/>
        </w:rPr>
      </w:pPr>
      <w:r w:rsidRPr="00C97DCE">
        <w:rPr>
          <w:rFonts w:cs="Arial"/>
          <w:b/>
          <w:szCs w:val="28"/>
          <w:lang w:val="uk-UA"/>
        </w:rPr>
        <w:t>Запис пакетної обробки зображень</w:t>
      </w:r>
    </w:p>
    <w:p w:rsidR="00940107" w:rsidRPr="00940107" w:rsidRDefault="00940107" w:rsidP="00940107">
      <w:pPr>
        <w:jc w:val="both"/>
        <w:rPr>
          <w:rFonts w:cs="Arial"/>
          <w:szCs w:val="28"/>
          <w:lang w:val="uk-UA"/>
        </w:rPr>
      </w:pPr>
      <w:r w:rsidRPr="00940107">
        <w:rPr>
          <w:rFonts w:cs="Arial"/>
          <w:szCs w:val="28"/>
          <w:lang w:val="uk-UA"/>
        </w:rPr>
        <w:t xml:space="preserve">Команда </w:t>
      </w:r>
      <w:r w:rsidR="00C97DCE">
        <w:rPr>
          <w:rFonts w:cs="Arial"/>
          <w:i/>
          <w:szCs w:val="28"/>
        </w:rPr>
        <w:t>Пакетная обработка</w:t>
      </w:r>
      <w:r w:rsidR="00C97DCE">
        <w:rPr>
          <w:rFonts w:cs="Arial"/>
          <w:szCs w:val="28"/>
        </w:rPr>
        <w:t xml:space="preserve"> </w:t>
      </w:r>
      <w:r w:rsidRPr="00940107">
        <w:rPr>
          <w:rFonts w:cs="Arial"/>
          <w:szCs w:val="28"/>
          <w:lang w:val="uk-UA"/>
        </w:rPr>
        <w:t xml:space="preserve">підходить для одноразової пакетної обробки зображень; іншими словами, нема можливості зберегти параметри, </w:t>
      </w:r>
      <w:r w:rsidR="00C97DCE">
        <w:rPr>
          <w:rFonts w:cs="Arial"/>
          <w:szCs w:val="28"/>
          <w:lang w:val="uk-UA"/>
        </w:rPr>
        <w:t>які визначені</w:t>
      </w:r>
      <w:r w:rsidRPr="00940107">
        <w:rPr>
          <w:rFonts w:cs="Arial"/>
          <w:szCs w:val="28"/>
          <w:lang w:val="uk-UA"/>
        </w:rPr>
        <w:t xml:space="preserve"> в діалоговому вікні </w:t>
      </w:r>
      <w:r w:rsidR="00C97DCE" w:rsidRPr="00C97DCE">
        <w:rPr>
          <w:rFonts w:cs="Arial"/>
          <w:i/>
          <w:szCs w:val="28"/>
        </w:rPr>
        <w:t>Пакетная обработка</w:t>
      </w:r>
      <w:r w:rsidRPr="00940107">
        <w:rPr>
          <w:rFonts w:cs="Arial"/>
          <w:szCs w:val="28"/>
          <w:lang w:val="uk-UA"/>
        </w:rPr>
        <w:t xml:space="preserve">. Але інша команда з меню </w:t>
      </w:r>
      <w:r w:rsidR="00C97DCE">
        <w:rPr>
          <w:rFonts w:cs="Arial"/>
          <w:b/>
          <w:szCs w:val="28"/>
        </w:rPr>
        <w:t>Файл-Автоматизация-Создать дроплет</w:t>
      </w:r>
      <w:r w:rsidR="00C97DCE" w:rsidRPr="00940107">
        <w:rPr>
          <w:rFonts w:cs="Arial"/>
          <w:szCs w:val="28"/>
          <w:lang w:val="uk-UA"/>
        </w:rPr>
        <w:t xml:space="preserve"> </w:t>
      </w:r>
      <w:r w:rsidRPr="00940107">
        <w:rPr>
          <w:rFonts w:cs="Arial"/>
          <w:szCs w:val="28"/>
          <w:lang w:val="uk-UA"/>
        </w:rPr>
        <w:t xml:space="preserve">дозволяє зберігати всі інструкції пакетної обробки в вигляді дроплета </w:t>
      </w:r>
      <w:r w:rsidR="00C97DCE">
        <w:rPr>
          <w:rFonts w:cs="Arial"/>
          <w:szCs w:val="28"/>
          <w:lang w:val="uk-UA"/>
        </w:rPr>
        <w:t>–</w:t>
      </w:r>
      <w:r w:rsidRPr="00940107">
        <w:rPr>
          <w:rFonts w:cs="Arial"/>
          <w:szCs w:val="28"/>
          <w:lang w:val="uk-UA"/>
        </w:rPr>
        <w:t xml:space="preserve"> виконуваного EXE-файлу. Дроплет</w:t>
      </w:r>
      <w:r w:rsidR="00C97DCE">
        <w:rPr>
          <w:rFonts w:cs="Arial"/>
          <w:szCs w:val="28"/>
          <w:lang w:val="uk-UA"/>
        </w:rPr>
        <w:t>и</w:t>
      </w:r>
      <w:r w:rsidRPr="00940107">
        <w:rPr>
          <w:rFonts w:cs="Arial"/>
          <w:szCs w:val="28"/>
          <w:lang w:val="uk-UA"/>
        </w:rPr>
        <w:t xml:space="preserve"> зберігаються на жорсткому диску і виконують інструкції пакетної обробки при перетягуванні одного або декількох файлів на їх значки; при цьому </w:t>
      </w:r>
      <w:r w:rsidR="003A53D1">
        <w:rPr>
          <w:rFonts w:cs="Arial"/>
          <w:szCs w:val="28"/>
          <w:lang w:val="uk-UA"/>
        </w:rPr>
        <w:t xml:space="preserve">графічні </w:t>
      </w:r>
      <w:r w:rsidRPr="00940107">
        <w:rPr>
          <w:rFonts w:cs="Arial"/>
          <w:szCs w:val="28"/>
          <w:lang w:val="uk-UA"/>
        </w:rPr>
        <w:t>формат</w:t>
      </w:r>
      <w:r w:rsidR="003A53D1">
        <w:rPr>
          <w:rFonts w:cs="Arial"/>
          <w:szCs w:val="28"/>
          <w:lang w:val="uk-UA"/>
        </w:rPr>
        <w:t>и</w:t>
      </w:r>
      <w:r w:rsidRPr="00940107">
        <w:rPr>
          <w:rFonts w:cs="Arial"/>
          <w:szCs w:val="28"/>
          <w:lang w:val="uk-UA"/>
        </w:rPr>
        <w:t xml:space="preserve"> файлів повинн</w:t>
      </w:r>
      <w:r w:rsidR="003A53D1">
        <w:rPr>
          <w:rFonts w:cs="Arial"/>
          <w:szCs w:val="28"/>
          <w:lang w:val="uk-UA"/>
        </w:rPr>
        <w:t>і</w:t>
      </w:r>
      <w:r w:rsidRPr="00940107">
        <w:rPr>
          <w:rFonts w:cs="Arial"/>
          <w:szCs w:val="28"/>
          <w:lang w:val="uk-UA"/>
        </w:rPr>
        <w:t xml:space="preserve"> підтримуватися програмою </w:t>
      </w:r>
      <w:r w:rsidRPr="00C97DCE">
        <w:rPr>
          <w:rFonts w:cs="Arial"/>
          <w:szCs w:val="28"/>
          <w:lang w:val="en-US"/>
        </w:rPr>
        <w:t>Photoshop</w:t>
      </w:r>
      <w:r w:rsidRPr="00940107">
        <w:rPr>
          <w:rFonts w:cs="Arial"/>
          <w:szCs w:val="28"/>
          <w:lang w:val="uk-UA"/>
        </w:rPr>
        <w:t>. Разом з інструкціями пакетної обробки дроплет також зберігає і всі використовувані дії. Тому не потрібно зберігати дії окремо від дроплетів. Дроплет</w:t>
      </w:r>
      <w:r w:rsidR="003A53D1">
        <w:rPr>
          <w:rFonts w:cs="Arial"/>
          <w:szCs w:val="28"/>
          <w:lang w:val="uk-UA"/>
        </w:rPr>
        <w:t>и</w:t>
      </w:r>
      <w:r w:rsidRPr="00940107">
        <w:rPr>
          <w:rFonts w:cs="Arial"/>
          <w:szCs w:val="28"/>
          <w:lang w:val="uk-UA"/>
        </w:rPr>
        <w:t xml:space="preserve"> все це роблять самостійно.</w:t>
      </w:r>
    </w:p>
    <w:p w:rsidR="00940107" w:rsidRPr="00940107" w:rsidRDefault="00940107" w:rsidP="00940107">
      <w:pPr>
        <w:jc w:val="both"/>
        <w:rPr>
          <w:rFonts w:cs="Arial"/>
          <w:szCs w:val="28"/>
          <w:lang w:val="uk-UA"/>
        </w:rPr>
      </w:pPr>
      <w:r w:rsidRPr="00940107">
        <w:rPr>
          <w:rFonts w:cs="Arial"/>
          <w:szCs w:val="28"/>
          <w:lang w:val="uk-UA"/>
        </w:rPr>
        <w:t xml:space="preserve">Оскільки дроплет містить тільки інструкції пакетної обробки і пов'язані з ним дії, то на комп'ютері, на якому передбачається використання дроплетів, необхідно запустити </w:t>
      </w:r>
      <w:r w:rsidRPr="00C97DCE">
        <w:rPr>
          <w:rFonts w:cs="Arial"/>
          <w:szCs w:val="28"/>
          <w:lang w:val="en-US"/>
        </w:rPr>
        <w:t>Photoshop</w:t>
      </w:r>
      <w:r w:rsidRPr="00940107">
        <w:rPr>
          <w:rFonts w:cs="Arial"/>
          <w:szCs w:val="28"/>
          <w:lang w:val="uk-UA"/>
        </w:rPr>
        <w:t>, до того, як виконання дроплета стане можливим.</w:t>
      </w:r>
    </w:p>
    <w:p w:rsidR="00940107" w:rsidRPr="00940107" w:rsidRDefault="00940107" w:rsidP="00940107">
      <w:pPr>
        <w:jc w:val="both"/>
        <w:rPr>
          <w:rFonts w:cs="Arial"/>
          <w:szCs w:val="28"/>
          <w:lang w:val="uk-UA"/>
        </w:rPr>
      </w:pPr>
      <w:r w:rsidRPr="00940107">
        <w:rPr>
          <w:rFonts w:cs="Arial"/>
          <w:szCs w:val="28"/>
          <w:lang w:val="uk-UA"/>
        </w:rPr>
        <w:t xml:space="preserve">Для створення дроплета необхідно виконати команду </w:t>
      </w:r>
      <w:r w:rsidR="003A53D1">
        <w:rPr>
          <w:rFonts w:cs="Arial"/>
          <w:b/>
          <w:szCs w:val="28"/>
        </w:rPr>
        <w:t>Файл-Автоматизация-Создать дроплет</w:t>
      </w:r>
      <w:r w:rsidRPr="00940107">
        <w:rPr>
          <w:rFonts w:cs="Arial"/>
          <w:szCs w:val="28"/>
          <w:lang w:val="uk-UA"/>
        </w:rPr>
        <w:t xml:space="preserve">. Діалогове вікно </w:t>
      </w:r>
      <w:r w:rsidR="003A53D1">
        <w:rPr>
          <w:rFonts w:cs="Arial"/>
          <w:i/>
          <w:szCs w:val="28"/>
        </w:rPr>
        <w:t>Создать дроплет</w:t>
      </w:r>
      <w:r w:rsidR="003A53D1">
        <w:rPr>
          <w:rFonts w:cs="Arial"/>
          <w:szCs w:val="28"/>
        </w:rPr>
        <w:t xml:space="preserve"> </w:t>
      </w:r>
      <w:r w:rsidRPr="00940107">
        <w:rPr>
          <w:rFonts w:cs="Arial"/>
          <w:szCs w:val="28"/>
          <w:lang w:val="uk-UA"/>
        </w:rPr>
        <w:t xml:space="preserve">дуже схоже на діалогове вікно </w:t>
      </w:r>
      <w:r w:rsidR="003A53D1">
        <w:rPr>
          <w:rFonts w:cs="Arial"/>
          <w:i/>
          <w:szCs w:val="28"/>
        </w:rPr>
        <w:t>Пакетная обработка</w:t>
      </w:r>
      <w:r w:rsidR="003A53D1">
        <w:rPr>
          <w:rFonts w:cs="Arial"/>
          <w:szCs w:val="28"/>
        </w:rPr>
        <w:t xml:space="preserve">, яке </w:t>
      </w:r>
      <w:r w:rsidRPr="00940107">
        <w:rPr>
          <w:rFonts w:cs="Arial"/>
          <w:szCs w:val="28"/>
          <w:lang w:val="uk-UA"/>
        </w:rPr>
        <w:t>показане на рис.</w:t>
      </w:r>
      <w:r w:rsidR="003A53D1">
        <w:rPr>
          <w:rFonts w:cs="Arial"/>
          <w:szCs w:val="28"/>
          <w:lang w:val="uk-UA"/>
        </w:rPr>
        <w:t> </w:t>
      </w:r>
      <w:r w:rsidRPr="00940107">
        <w:rPr>
          <w:rFonts w:cs="Arial"/>
          <w:szCs w:val="28"/>
          <w:lang w:val="uk-UA"/>
        </w:rPr>
        <w:t xml:space="preserve">3. Між ними є лише дві відмінності. </w:t>
      </w:r>
      <w:r w:rsidR="003A53D1">
        <w:rPr>
          <w:rFonts w:cs="Arial"/>
          <w:szCs w:val="28"/>
          <w:lang w:val="uk-UA"/>
        </w:rPr>
        <w:t>Через те, що</w:t>
      </w:r>
      <w:r w:rsidRPr="00940107">
        <w:rPr>
          <w:rFonts w:cs="Arial"/>
          <w:szCs w:val="28"/>
          <w:lang w:val="uk-UA"/>
        </w:rPr>
        <w:t xml:space="preserve"> дроплет зберігається на жорсткому диску, необхідно вказати його розміщення за допомогою стандартного поля </w:t>
      </w:r>
      <w:r w:rsidR="003A53D1" w:rsidRPr="000B1D40">
        <w:rPr>
          <w:rFonts w:cs="Arial"/>
          <w:i/>
          <w:szCs w:val="28"/>
          <w:lang w:val="uk-UA"/>
        </w:rPr>
        <w:t>Выбрать</w:t>
      </w:r>
      <w:r w:rsidR="003A53D1" w:rsidRPr="00940107">
        <w:rPr>
          <w:rFonts w:cs="Arial"/>
          <w:szCs w:val="28"/>
          <w:lang w:val="uk-UA"/>
        </w:rPr>
        <w:t xml:space="preserve"> </w:t>
      </w:r>
      <w:r w:rsidRPr="00940107">
        <w:rPr>
          <w:rFonts w:cs="Arial"/>
          <w:szCs w:val="28"/>
          <w:lang w:val="uk-UA"/>
        </w:rPr>
        <w:t xml:space="preserve">області </w:t>
      </w:r>
      <w:r w:rsidR="003A53D1" w:rsidRPr="000B1D40">
        <w:rPr>
          <w:rFonts w:cs="Arial"/>
          <w:i/>
          <w:szCs w:val="28"/>
          <w:lang w:val="uk-UA"/>
        </w:rPr>
        <w:t xml:space="preserve">Сохранить дроплет </w:t>
      </w:r>
      <w:r w:rsidRPr="003A53D1">
        <w:rPr>
          <w:rFonts w:cs="Arial"/>
          <w:i/>
          <w:szCs w:val="28"/>
          <w:lang w:val="uk-UA"/>
        </w:rPr>
        <w:t>в</w:t>
      </w:r>
      <w:r w:rsidRPr="00940107">
        <w:rPr>
          <w:rFonts w:cs="Arial"/>
          <w:szCs w:val="28"/>
          <w:lang w:val="uk-UA"/>
        </w:rPr>
        <w:t xml:space="preserve">. Доцільно дроплет зберігати в одній папці з файлами, які будуть оброблятися. Інша відмінність полягає в тому, що відсутня </w:t>
      </w:r>
      <w:r w:rsidR="003A53D1">
        <w:rPr>
          <w:rFonts w:cs="Arial"/>
          <w:szCs w:val="28"/>
          <w:lang w:val="uk-UA"/>
        </w:rPr>
        <w:t xml:space="preserve">операція </w:t>
      </w:r>
      <w:r w:rsidRPr="00940107">
        <w:rPr>
          <w:rFonts w:cs="Arial"/>
          <w:szCs w:val="28"/>
          <w:lang w:val="uk-UA"/>
        </w:rPr>
        <w:lastRenderedPageBreak/>
        <w:t>виб</w:t>
      </w:r>
      <w:r w:rsidR="003A53D1">
        <w:rPr>
          <w:rFonts w:cs="Arial"/>
          <w:szCs w:val="28"/>
          <w:lang w:val="uk-UA"/>
        </w:rPr>
        <w:t>о</w:t>
      </w:r>
      <w:r w:rsidRPr="00940107">
        <w:rPr>
          <w:rFonts w:cs="Arial"/>
          <w:szCs w:val="28"/>
          <w:lang w:val="uk-UA"/>
        </w:rPr>
        <w:t xml:space="preserve">р папки-джерела. Причина цього полягає в тому, що на відміну від команди </w:t>
      </w:r>
      <w:r w:rsidR="003A53D1">
        <w:rPr>
          <w:rFonts w:cs="Arial"/>
          <w:i/>
          <w:szCs w:val="28"/>
        </w:rPr>
        <w:t>Пакетная обработка</w:t>
      </w:r>
      <w:r w:rsidRPr="00940107">
        <w:rPr>
          <w:rFonts w:cs="Arial"/>
          <w:szCs w:val="28"/>
          <w:lang w:val="uk-UA"/>
        </w:rPr>
        <w:t>, при запуску якої відразу починається обробка файлів, при створенні дроплета обробка файлів не починається.</w:t>
      </w:r>
    </w:p>
    <w:p w:rsidR="00940107" w:rsidRPr="00940107" w:rsidRDefault="00940107" w:rsidP="00940107">
      <w:pPr>
        <w:jc w:val="both"/>
        <w:rPr>
          <w:rFonts w:cs="Arial"/>
          <w:szCs w:val="28"/>
          <w:lang w:val="uk-UA"/>
        </w:rPr>
      </w:pPr>
      <w:r w:rsidRPr="00940107">
        <w:rPr>
          <w:rFonts w:cs="Arial"/>
          <w:szCs w:val="28"/>
          <w:lang w:val="uk-UA"/>
        </w:rPr>
        <w:t>Для використання дроплета необхідно перетягнути на його значок всі необхідні файли або навіть цілу папку з зображеннями.</w:t>
      </w:r>
    </w:p>
    <w:p w:rsidR="003A53D1" w:rsidRDefault="00940107" w:rsidP="00940107">
      <w:pPr>
        <w:jc w:val="both"/>
        <w:rPr>
          <w:rFonts w:cs="Arial"/>
          <w:szCs w:val="28"/>
          <w:lang w:val="uk-UA"/>
        </w:rPr>
      </w:pPr>
      <w:r w:rsidRPr="00940107">
        <w:rPr>
          <w:rFonts w:cs="Arial"/>
          <w:szCs w:val="28"/>
          <w:lang w:val="uk-UA"/>
        </w:rPr>
        <w:t>Оскільки дроплет</w:t>
      </w:r>
      <w:r w:rsidR="003A53D1">
        <w:rPr>
          <w:rFonts w:cs="Arial"/>
          <w:szCs w:val="28"/>
          <w:lang w:val="uk-UA"/>
        </w:rPr>
        <w:t>и</w:t>
      </w:r>
      <w:r w:rsidRPr="00940107">
        <w:rPr>
          <w:rFonts w:cs="Arial"/>
          <w:szCs w:val="28"/>
          <w:lang w:val="uk-UA"/>
        </w:rPr>
        <w:t xml:space="preserve"> зберігаються у вигляді файлів, то їх можна передавати іншим користувачам </w:t>
      </w:r>
      <w:r w:rsidRPr="00C97DCE">
        <w:rPr>
          <w:rFonts w:cs="Arial"/>
          <w:szCs w:val="28"/>
          <w:lang w:val="en-US"/>
        </w:rPr>
        <w:t>Photoshop</w:t>
      </w:r>
      <w:r w:rsidRPr="00940107">
        <w:rPr>
          <w:rFonts w:cs="Arial"/>
          <w:szCs w:val="28"/>
          <w:lang w:val="uk-UA"/>
        </w:rPr>
        <w:t xml:space="preserve"> із зазначенням ієрархії папок, необхідних для функціонування дроплета.</w:t>
      </w:r>
    </w:p>
    <w:p w:rsidR="0034090B" w:rsidRPr="00FB4651" w:rsidRDefault="0034090B" w:rsidP="0034090B">
      <w:pPr>
        <w:pStyle w:val="16"/>
        <w:rPr>
          <w:bCs/>
        </w:rPr>
      </w:pPr>
      <w:r w:rsidRPr="00FB4651">
        <w:t>Рекомендована література</w:t>
      </w:r>
    </w:p>
    <w:p w:rsidR="002B1E95" w:rsidRPr="00D345DF" w:rsidRDefault="002B1E95" w:rsidP="002B1E95">
      <w:pPr>
        <w:pStyle w:val="2"/>
        <w:spacing w:before="0"/>
        <w:ind w:hanging="3"/>
        <w:rPr>
          <w:rFonts w:ascii="Times New Roman" w:hAnsi="Times New Roman"/>
          <w:bCs/>
          <w:i/>
        </w:rPr>
      </w:pPr>
      <w:bookmarkStart w:id="23" w:name="_Toc502044906"/>
      <w:bookmarkStart w:id="24" w:name="_Toc503528725"/>
      <w:bookmarkStart w:id="25" w:name="_Toc503528812"/>
      <w:bookmarkStart w:id="26" w:name="_Toc503528894"/>
      <w:bookmarkStart w:id="27" w:name="_Toc503529155"/>
      <w:r w:rsidRPr="00D345DF">
        <w:rPr>
          <w:rFonts w:ascii="Times New Roman" w:hAnsi="Times New Roman"/>
        </w:rPr>
        <w:t>Основна</w:t>
      </w:r>
      <w:bookmarkEnd w:id="23"/>
      <w:bookmarkEnd w:id="24"/>
      <w:bookmarkEnd w:id="25"/>
      <w:bookmarkEnd w:id="26"/>
      <w:bookmarkEnd w:id="27"/>
    </w:p>
    <w:p w:rsidR="002B1E95" w:rsidRPr="00D345DF" w:rsidRDefault="002B1E95" w:rsidP="002B1E95">
      <w:pPr>
        <w:ind w:hanging="3"/>
        <w:jc w:val="both"/>
        <w:rPr>
          <w:szCs w:val="28"/>
        </w:rPr>
      </w:pPr>
      <w:bookmarkStart w:id="28" w:name="_Hlk112254665"/>
      <w:bookmarkStart w:id="29" w:name="_Toc502044907"/>
      <w:bookmarkStart w:id="30" w:name="_Toc503528726"/>
      <w:bookmarkStart w:id="31" w:name="_Toc503528813"/>
      <w:bookmarkStart w:id="32" w:name="_Toc503528895"/>
      <w:bookmarkStart w:id="33" w:name="_Toc503529156"/>
      <w:r w:rsidRPr="00D345DF">
        <w:rPr>
          <w:szCs w:val="28"/>
        </w:rPr>
        <w:t>1. Веселовська, Г. В. Комп'ютерна графіка: навч. посіб. для студентів ВНЗ / [Текст] // Г. В. Веселовська, В. Є. Ходаков, В. М. Веселовський; під ред. В. Є. Ходаков. – Херсон : ОлдіПлюс, 201</w:t>
      </w:r>
      <w:r>
        <w:rPr>
          <w:szCs w:val="28"/>
          <w:lang w:val="uk-UA"/>
        </w:rPr>
        <w:t>9</w:t>
      </w:r>
      <w:r w:rsidRPr="00D345DF">
        <w:rPr>
          <w:szCs w:val="28"/>
        </w:rPr>
        <w:t>. – 581 с.</w:t>
      </w:r>
    </w:p>
    <w:bookmarkEnd w:id="28"/>
    <w:p w:rsidR="002B1E95" w:rsidRDefault="002B1E95" w:rsidP="002B1E95">
      <w:pPr>
        <w:pStyle w:val="2"/>
        <w:spacing w:before="0" w:after="0" w:line="240" w:lineRule="auto"/>
        <w:ind w:hanging="3"/>
        <w:rPr>
          <w:rFonts w:ascii="Times New Roman" w:hAnsi="Times New Roman"/>
          <w:bCs/>
          <w:i/>
        </w:rPr>
      </w:pPr>
    </w:p>
    <w:p w:rsidR="002B1E95" w:rsidRPr="00D345DF" w:rsidRDefault="002B1E95" w:rsidP="002B1E95">
      <w:pPr>
        <w:pStyle w:val="2"/>
        <w:spacing w:before="0" w:after="0" w:line="240" w:lineRule="auto"/>
        <w:ind w:hanging="3"/>
        <w:rPr>
          <w:rFonts w:ascii="Times New Roman" w:hAnsi="Times New Roman"/>
          <w:bCs/>
          <w:i/>
        </w:rPr>
      </w:pPr>
      <w:r w:rsidRPr="00D345DF">
        <w:rPr>
          <w:rFonts w:ascii="Times New Roman" w:hAnsi="Times New Roman"/>
        </w:rPr>
        <w:t>Додаткова</w:t>
      </w:r>
      <w:bookmarkEnd w:id="29"/>
      <w:bookmarkEnd w:id="30"/>
      <w:bookmarkEnd w:id="31"/>
      <w:bookmarkEnd w:id="32"/>
      <w:bookmarkEnd w:id="33"/>
    </w:p>
    <w:p w:rsidR="002B1E95" w:rsidRPr="00D345DF" w:rsidRDefault="002B1E95" w:rsidP="002B1E95">
      <w:pPr>
        <w:ind w:hanging="3"/>
        <w:jc w:val="both"/>
        <w:rPr>
          <w:szCs w:val="28"/>
        </w:rPr>
      </w:pPr>
      <w:bookmarkStart w:id="34" w:name="_Toc502044908"/>
      <w:bookmarkStart w:id="35" w:name="_Toc503528727"/>
      <w:bookmarkStart w:id="36" w:name="_Toc503528814"/>
      <w:bookmarkStart w:id="37" w:name="_Toc503528896"/>
      <w:bookmarkStart w:id="38" w:name="_Toc503529157"/>
      <w:r>
        <w:rPr>
          <w:szCs w:val="28"/>
          <w:lang w:val="uk-UA"/>
        </w:rPr>
        <w:t>1</w:t>
      </w:r>
      <w:r w:rsidRPr="00D345DF">
        <w:rPr>
          <w:szCs w:val="28"/>
        </w:rPr>
        <w:t>. Власій О. О. Комп'ютерна графіка. Обробка растрових зображень: Навчально-методичний посібник / О. О. Власій, О. М. Дудка. Івано-Франківськ: ДВНЗ «Прикарпатський національний університет імені Василя Стефаника», 2021. 72 с.</w:t>
      </w:r>
    </w:p>
    <w:p w:rsidR="002B1E95" w:rsidRDefault="002B1E95" w:rsidP="002B1E95">
      <w:pPr>
        <w:ind w:hanging="3"/>
        <w:jc w:val="both"/>
        <w:rPr>
          <w:szCs w:val="28"/>
          <w:lang w:val="uk-UA"/>
        </w:rPr>
      </w:pPr>
      <w:r>
        <w:rPr>
          <w:szCs w:val="28"/>
          <w:lang w:val="uk-UA"/>
        </w:rPr>
        <w:t>2</w:t>
      </w:r>
      <w:r w:rsidRPr="00D345DF">
        <w:rPr>
          <w:szCs w:val="28"/>
        </w:rPr>
        <w:t>. Комп'ютерна графіка: конспект лекцій для студентів усіх форм навчання спеціальностей 122 «Комп'ютерні науки» та 123 «Комп'ютерна інженерія» з курсу «Комп'ютерна графіка» / Укладач: Скиба О. П. Тернопіль: Тернопільський національний технічний університет імені Івана Пулюя, 2022. -88 с.</w:t>
      </w:r>
    </w:p>
    <w:p w:rsidR="002B1E95" w:rsidRDefault="002B1E95" w:rsidP="002B1E95">
      <w:pPr>
        <w:ind w:hanging="3"/>
        <w:jc w:val="both"/>
        <w:rPr>
          <w:rFonts w:ascii="Montserrat" w:hAnsi="Montserrat"/>
          <w:color w:val="1F1F1F"/>
          <w:shd w:val="clear" w:color="auto" w:fill="FFFFFF"/>
          <w:lang w:val="uk-UA"/>
        </w:rPr>
      </w:pPr>
      <w:r>
        <w:rPr>
          <w:rFonts w:ascii="Montserrat" w:hAnsi="Montserrat"/>
          <w:color w:val="1F1F1F"/>
          <w:shd w:val="clear" w:color="auto" w:fill="FFFFFF"/>
          <w:lang w:val="uk-UA"/>
        </w:rPr>
        <w:t xml:space="preserve">3. </w:t>
      </w:r>
      <w:r w:rsidRPr="00D345DF">
        <w:rPr>
          <w:rFonts w:ascii="Montserrat" w:hAnsi="Montserrat"/>
          <w:color w:val="1F1F1F"/>
          <w:shd w:val="clear" w:color="auto" w:fill="FFFFFF"/>
          <w:lang w:val="en-US"/>
        </w:rPr>
        <w:t>Al’boschiy, O., Dorokhov, O., Hrabovskyi, Y., Naumenko, M. Automated balancing method of vector illustration and its software implementation. Bulletin of the Transilvania University of Brasov, Series III: Mathematics and Computer Science, 2022, 2(1), pp. 177–192.</w:t>
      </w:r>
    </w:p>
    <w:p w:rsidR="002B1E95" w:rsidRDefault="002B1E95" w:rsidP="002B1E95">
      <w:pPr>
        <w:ind w:hanging="3"/>
        <w:jc w:val="both"/>
        <w:rPr>
          <w:rFonts w:ascii="Montserrat" w:hAnsi="Montserrat"/>
          <w:color w:val="1F1F1F"/>
          <w:shd w:val="clear" w:color="auto" w:fill="FFFFFF"/>
          <w:lang w:val="uk-UA"/>
        </w:rPr>
      </w:pPr>
      <w:r>
        <w:rPr>
          <w:rFonts w:ascii="Montserrat" w:hAnsi="Montserrat"/>
          <w:color w:val="1F1F1F"/>
          <w:shd w:val="clear" w:color="auto" w:fill="FFFFFF"/>
          <w:lang w:val="uk-UA"/>
        </w:rPr>
        <w:t xml:space="preserve">4. </w:t>
      </w:r>
      <w:r w:rsidRPr="00D345DF">
        <w:rPr>
          <w:rFonts w:ascii="Montserrat" w:hAnsi="Montserrat"/>
          <w:color w:val="1F1F1F"/>
          <w:shd w:val="clear" w:color="auto" w:fill="FFFFFF"/>
          <w:lang w:val="en-US"/>
        </w:rPr>
        <w:t xml:space="preserve">Hrabovskyi Ye. M. The methodology of developing a mobile application design for creating a genealogical tree / Ye. M. Hrabovskyi, Yu. D. Brusiltseva // </w:t>
      </w:r>
      <w:r>
        <w:rPr>
          <w:rFonts w:ascii="Montserrat" w:hAnsi="Montserrat"/>
          <w:color w:val="1F1F1F"/>
          <w:shd w:val="clear" w:color="auto" w:fill="FFFFFF"/>
        </w:rPr>
        <w:t>Поліграфія</w:t>
      </w:r>
      <w:r w:rsidRPr="00D345DF">
        <w:rPr>
          <w:rFonts w:ascii="Montserrat" w:hAnsi="Montserrat"/>
          <w:color w:val="1F1F1F"/>
          <w:shd w:val="clear" w:color="auto" w:fill="FFFFFF"/>
          <w:lang w:val="en-US"/>
        </w:rPr>
        <w:t xml:space="preserve"> </w:t>
      </w:r>
      <w:r>
        <w:rPr>
          <w:rFonts w:ascii="Montserrat" w:hAnsi="Montserrat"/>
          <w:color w:val="1F1F1F"/>
          <w:shd w:val="clear" w:color="auto" w:fill="FFFFFF"/>
        </w:rPr>
        <w:t>і</w:t>
      </w:r>
      <w:r w:rsidRPr="00D345DF">
        <w:rPr>
          <w:rFonts w:ascii="Montserrat" w:hAnsi="Montserrat"/>
          <w:color w:val="1F1F1F"/>
          <w:shd w:val="clear" w:color="auto" w:fill="FFFFFF"/>
          <w:lang w:val="en-US"/>
        </w:rPr>
        <w:t xml:space="preserve"> </w:t>
      </w:r>
      <w:r>
        <w:rPr>
          <w:rFonts w:ascii="Montserrat" w:hAnsi="Montserrat"/>
          <w:color w:val="1F1F1F"/>
          <w:shd w:val="clear" w:color="auto" w:fill="FFFFFF"/>
        </w:rPr>
        <w:t>видавнича</w:t>
      </w:r>
      <w:r w:rsidRPr="00D345DF">
        <w:rPr>
          <w:rFonts w:ascii="Montserrat" w:hAnsi="Montserrat"/>
          <w:color w:val="1F1F1F"/>
          <w:shd w:val="clear" w:color="auto" w:fill="FFFFFF"/>
          <w:lang w:val="en-US"/>
        </w:rPr>
        <w:t xml:space="preserve"> </w:t>
      </w:r>
      <w:r>
        <w:rPr>
          <w:rFonts w:ascii="Montserrat" w:hAnsi="Montserrat"/>
          <w:color w:val="1F1F1F"/>
          <w:shd w:val="clear" w:color="auto" w:fill="FFFFFF"/>
        </w:rPr>
        <w:t>справа</w:t>
      </w:r>
      <w:r w:rsidRPr="00D345DF">
        <w:rPr>
          <w:rFonts w:ascii="Montserrat" w:hAnsi="Montserrat"/>
          <w:color w:val="1F1F1F"/>
          <w:shd w:val="clear" w:color="auto" w:fill="FFFFFF"/>
          <w:lang w:val="en-US"/>
        </w:rPr>
        <w:t xml:space="preserve">. – 2022. — № 1 (83). – </w:t>
      </w:r>
      <w:r>
        <w:rPr>
          <w:rFonts w:ascii="Montserrat" w:hAnsi="Montserrat"/>
          <w:color w:val="1F1F1F"/>
          <w:shd w:val="clear" w:color="auto" w:fill="FFFFFF"/>
        </w:rPr>
        <w:t>С</w:t>
      </w:r>
      <w:r w:rsidRPr="00D345DF">
        <w:rPr>
          <w:rFonts w:ascii="Montserrat" w:hAnsi="Montserrat"/>
          <w:color w:val="1F1F1F"/>
          <w:shd w:val="clear" w:color="auto" w:fill="FFFFFF"/>
          <w:lang w:val="en-US"/>
        </w:rPr>
        <w:t>. 66-79. </w:t>
      </w:r>
    </w:p>
    <w:p w:rsidR="002B1E95" w:rsidRPr="00D345DF" w:rsidRDefault="002B1E95" w:rsidP="002B1E95">
      <w:pPr>
        <w:ind w:hanging="3"/>
        <w:jc w:val="both"/>
        <w:rPr>
          <w:szCs w:val="28"/>
          <w:lang w:val="en-US"/>
        </w:rPr>
      </w:pPr>
      <w:r>
        <w:rPr>
          <w:rFonts w:ascii="Montserrat" w:hAnsi="Montserrat"/>
          <w:color w:val="1F1F1F"/>
          <w:shd w:val="clear" w:color="auto" w:fill="FFFFFF"/>
          <w:lang w:val="uk-UA"/>
        </w:rPr>
        <w:t xml:space="preserve">5. </w:t>
      </w:r>
      <w:r w:rsidRPr="00D345DF">
        <w:rPr>
          <w:rFonts w:ascii="Montserrat" w:hAnsi="Montserrat"/>
          <w:color w:val="1F1F1F"/>
          <w:shd w:val="clear" w:color="auto" w:fill="FFFFFF"/>
          <w:lang w:val="en-US"/>
        </w:rPr>
        <w:t>Hrabovskyi</w:t>
      </w:r>
      <w:r>
        <w:rPr>
          <w:rFonts w:ascii="Montserrat" w:hAnsi="Montserrat"/>
          <w:color w:val="1F1F1F"/>
          <w:shd w:val="clear" w:color="auto" w:fill="FFFFFF"/>
          <w:lang w:val="uk-UA"/>
        </w:rPr>
        <w:t xml:space="preserve"> </w:t>
      </w:r>
      <w:r w:rsidRPr="00D345DF">
        <w:rPr>
          <w:rFonts w:ascii="Montserrat" w:hAnsi="Montserrat"/>
          <w:color w:val="1F1F1F"/>
          <w:shd w:val="clear" w:color="auto" w:fill="FFFFFF"/>
          <w:lang w:val="en-US"/>
        </w:rPr>
        <w:t>Y., Yevsyeyev</w:t>
      </w:r>
      <w:r>
        <w:rPr>
          <w:rFonts w:ascii="Montserrat" w:hAnsi="Montserrat"/>
          <w:color w:val="1F1F1F"/>
          <w:shd w:val="clear" w:color="auto" w:fill="FFFFFF"/>
          <w:lang w:val="uk-UA"/>
        </w:rPr>
        <w:t xml:space="preserve"> </w:t>
      </w:r>
      <w:r>
        <w:rPr>
          <w:rFonts w:ascii="Montserrat" w:hAnsi="Montserrat"/>
          <w:color w:val="1F1F1F"/>
          <w:shd w:val="clear" w:color="auto" w:fill="FFFFFF"/>
        </w:rPr>
        <w:t>О</w:t>
      </w:r>
      <w:r>
        <w:rPr>
          <w:rFonts w:ascii="Montserrat" w:hAnsi="Montserrat"/>
          <w:color w:val="1F1F1F"/>
          <w:shd w:val="clear" w:color="auto" w:fill="FFFFFF"/>
          <w:lang w:val="en-US"/>
        </w:rPr>
        <w:t>.</w:t>
      </w:r>
      <w:r>
        <w:rPr>
          <w:rFonts w:ascii="Montserrat" w:hAnsi="Montserrat"/>
          <w:color w:val="1F1F1F"/>
          <w:shd w:val="clear" w:color="auto" w:fill="FFFFFF"/>
          <w:lang w:val="uk-UA"/>
        </w:rPr>
        <w:t xml:space="preserve">, </w:t>
      </w:r>
      <w:r w:rsidRPr="00D345DF">
        <w:rPr>
          <w:rFonts w:ascii="Montserrat" w:hAnsi="Montserrat"/>
          <w:color w:val="1F1F1F"/>
          <w:shd w:val="clear" w:color="auto" w:fill="FFFFFF"/>
          <w:lang w:val="en-US"/>
        </w:rPr>
        <w:t>Pandorin</w:t>
      </w:r>
      <w:r>
        <w:rPr>
          <w:rFonts w:ascii="Montserrat" w:hAnsi="Montserrat"/>
          <w:color w:val="1F1F1F"/>
          <w:shd w:val="clear" w:color="auto" w:fill="FFFFFF"/>
          <w:lang w:val="uk-UA"/>
        </w:rPr>
        <w:t xml:space="preserve"> </w:t>
      </w:r>
      <w:r>
        <w:rPr>
          <w:rFonts w:ascii="Montserrat" w:hAnsi="Montserrat"/>
          <w:color w:val="1F1F1F"/>
          <w:shd w:val="clear" w:color="auto" w:fill="FFFFFF"/>
        </w:rPr>
        <w:t>А</w:t>
      </w:r>
      <w:r w:rsidRPr="00D345DF">
        <w:rPr>
          <w:rFonts w:ascii="Montserrat" w:hAnsi="Montserrat"/>
          <w:color w:val="1F1F1F"/>
          <w:shd w:val="clear" w:color="auto" w:fill="FFFFFF"/>
          <w:lang w:val="en-US"/>
        </w:rPr>
        <w:t>.</w:t>
      </w:r>
      <w:r>
        <w:rPr>
          <w:rFonts w:ascii="Montserrat" w:hAnsi="Montserrat"/>
          <w:color w:val="1F1F1F"/>
          <w:shd w:val="clear" w:color="auto" w:fill="FFFFFF"/>
          <w:lang w:val="en-US"/>
        </w:rPr>
        <w:t xml:space="preserve"> </w:t>
      </w:r>
      <w:r w:rsidRPr="00D345DF">
        <w:rPr>
          <w:rFonts w:ascii="Montserrat" w:hAnsi="Montserrat"/>
          <w:color w:val="1F1F1F"/>
          <w:shd w:val="clear" w:color="auto" w:fill="FFFFFF"/>
          <w:lang w:val="en-US"/>
        </w:rPr>
        <w:t xml:space="preserve">Development of a method for the creation of 3D advertising printing products, Eastern-European Journal of Enterprise Technologies, № 6/2 (96), </w:t>
      </w:r>
      <w:r>
        <w:rPr>
          <w:rFonts w:ascii="Montserrat" w:hAnsi="Montserrat"/>
          <w:color w:val="1F1F1F"/>
          <w:shd w:val="clear" w:color="auto" w:fill="FFFFFF"/>
        </w:rPr>
        <w:t>рр</w:t>
      </w:r>
      <w:r w:rsidRPr="00D345DF">
        <w:rPr>
          <w:rFonts w:ascii="Montserrat" w:hAnsi="Montserrat"/>
          <w:color w:val="1F1F1F"/>
          <w:shd w:val="clear" w:color="auto" w:fill="FFFFFF"/>
          <w:lang w:val="en-US"/>
        </w:rPr>
        <w:t>. 6 – 18, 2018.</w:t>
      </w:r>
    </w:p>
    <w:p w:rsidR="002B1E95" w:rsidRPr="00D345DF" w:rsidRDefault="002B1E95" w:rsidP="002B1E95">
      <w:pPr>
        <w:ind w:hanging="3"/>
        <w:jc w:val="both"/>
        <w:rPr>
          <w:szCs w:val="28"/>
          <w:lang w:val="en-US"/>
        </w:rPr>
      </w:pPr>
      <w:r>
        <w:rPr>
          <w:szCs w:val="28"/>
          <w:lang w:val="uk-UA"/>
        </w:rPr>
        <w:lastRenderedPageBreak/>
        <w:t>6</w:t>
      </w:r>
      <w:r w:rsidRPr="00D345DF">
        <w:rPr>
          <w:szCs w:val="28"/>
          <w:lang w:val="en-US"/>
        </w:rPr>
        <w:t>. Fundamentals of Computer Graphics. Fourth Edition / S. Marschner, P. Shirley – CRC Press, 2019. – ISBN: 9781482229417</w:t>
      </w:r>
    </w:p>
    <w:p w:rsidR="002B1E95" w:rsidRPr="00D345DF" w:rsidRDefault="002B1E95" w:rsidP="002B1E95">
      <w:pPr>
        <w:pStyle w:val="2"/>
        <w:spacing w:before="0" w:after="0" w:line="240" w:lineRule="auto"/>
        <w:ind w:hanging="3"/>
        <w:jc w:val="both"/>
        <w:rPr>
          <w:rFonts w:ascii="Times New Roman" w:hAnsi="Times New Roman"/>
          <w:b w:val="0"/>
          <w:i/>
          <w:lang w:val="en-US"/>
        </w:rPr>
      </w:pPr>
    </w:p>
    <w:p w:rsidR="002B1E95" w:rsidRPr="00D345DF" w:rsidRDefault="002B1E95" w:rsidP="002B1E95">
      <w:pPr>
        <w:pStyle w:val="2"/>
        <w:spacing w:before="0" w:after="0"/>
        <w:ind w:hanging="3"/>
        <w:rPr>
          <w:rFonts w:ascii="Times New Roman" w:hAnsi="Times New Roman"/>
          <w:bCs/>
          <w:i/>
          <w:lang w:val="en-US"/>
        </w:rPr>
      </w:pPr>
      <w:r w:rsidRPr="00D345DF">
        <w:rPr>
          <w:rFonts w:ascii="Times New Roman" w:hAnsi="Times New Roman"/>
        </w:rPr>
        <w:t>Інформаційні</w:t>
      </w:r>
      <w:r w:rsidRPr="00D345DF">
        <w:rPr>
          <w:rFonts w:ascii="Times New Roman" w:hAnsi="Times New Roman"/>
          <w:lang w:val="en-US"/>
        </w:rPr>
        <w:t xml:space="preserve"> </w:t>
      </w:r>
      <w:r w:rsidRPr="00D345DF">
        <w:rPr>
          <w:rFonts w:ascii="Times New Roman" w:hAnsi="Times New Roman"/>
        </w:rPr>
        <w:t>ресурси</w:t>
      </w:r>
      <w:bookmarkEnd w:id="34"/>
      <w:bookmarkEnd w:id="35"/>
      <w:bookmarkEnd w:id="36"/>
      <w:bookmarkEnd w:id="37"/>
      <w:bookmarkEnd w:id="38"/>
    </w:p>
    <w:p w:rsidR="002B1E95" w:rsidRPr="002B1E95" w:rsidRDefault="002B1E95" w:rsidP="002B1E95">
      <w:pPr>
        <w:ind w:hanging="3"/>
        <w:jc w:val="both"/>
        <w:rPr>
          <w:szCs w:val="28"/>
          <w:lang w:val="en-US"/>
        </w:rPr>
      </w:pPr>
      <w:r>
        <w:rPr>
          <w:szCs w:val="28"/>
          <w:lang w:val="uk-UA"/>
        </w:rPr>
        <w:t>1</w:t>
      </w:r>
      <w:r w:rsidRPr="002B1E95">
        <w:rPr>
          <w:szCs w:val="28"/>
          <w:lang w:val="en-US"/>
        </w:rPr>
        <w:t xml:space="preserve">. </w:t>
      </w:r>
      <w:r w:rsidRPr="00D345DF">
        <w:rPr>
          <w:szCs w:val="28"/>
        </w:rPr>
        <w:t>Сайт</w:t>
      </w:r>
      <w:r w:rsidRPr="002B1E95">
        <w:rPr>
          <w:szCs w:val="28"/>
          <w:lang w:val="en-US"/>
        </w:rPr>
        <w:t xml:space="preserve"> </w:t>
      </w:r>
      <w:r w:rsidRPr="00D345DF">
        <w:rPr>
          <w:szCs w:val="28"/>
        </w:rPr>
        <w:t>персональної</w:t>
      </w:r>
      <w:r w:rsidRPr="002B1E95">
        <w:rPr>
          <w:szCs w:val="28"/>
          <w:lang w:val="en-US"/>
        </w:rPr>
        <w:t xml:space="preserve"> </w:t>
      </w:r>
      <w:r w:rsidRPr="00D345DF">
        <w:rPr>
          <w:szCs w:val="28"/>
        </w:rPr>
        <w:t>навчальної</w:t>
      </w:r>
      <w:r w:rsidRPr="002B1E95">
        <w:rPr>
          <w:szCs w:val="28"/>
          <w:lang w:val="en-US"/>
        </w:rPr>
        <w:t xml:space="preserve"> </w:t>
      </w:r>
      <w:r w:rsidRPr="00D345DF">
        <w:rPr>
          <w:szCs w:val="28"/>
        </w:rPr>
        <w:t>системи</w:t>
      </w:r>
      <w:r w:rsidRPr="002B1E95">
        <w:rPr>
          <w:szCs w:val="28"/>
          <w:lang w:val="en-US"/>
        </w:rPr>
        <w:t xml:space="preserve"> </w:t>
      </w:r>
      <w:r w:rsidRPr="00D345DF">
        <w:rPr>
          <w:szCs w:val="28"/>
        </w:rPr>
        <w:t>з</w:t>
      </w:r>
      <w:r w:rsidRPr="002B1E95">
        <w:rPr>
          <w:szCs w:val="28"/>
          <w:lang w:val="en-US"/>
        </w:rPr>
        <w:t xml:space="preserve"> </w:t>
      </w:r>
      <w:r w:rsidRPr="00D345DF">
        <w:rPr>
          <w:szCs w:val="28"/>
        </w:rPr>
        <w:t>навчальної</w:t>
      </w:r>
      <w:r w:rsidRPr="002B1E95">
        <w:rPr>
          <w:szCs w:val="28"/>
          <w:lang w:val="en-US"/>
        </w:rPr>
        <w:t xml:space="preserve"> </w:t>
      </w:r>
      <w:r w:rsidRPr="00D345DF">
        <w:rPr>
          <w:szCs w:val="28"/>
        </w:rPr>
        <w:t>дисципліни</w:t>
      </w:r>
      <w:r w:rsidRPr="002B1E95">
        <w:rPr>
          <w:szCs w:val="28"/>
          <w:lang w:val="en-US"/>
        </w:rPr>
        <w:t xml:space="preserve"> «</w:t>
      </w:r>
      <w:r w:rsidRPr="00D345DF">
        <w:rPr>
          <w:szCs w:val="28"/>
        </w:rPr>
        <w:t>Комп</w:t>
      </w:r>
      <w:r w:rsidRPr="002B1E95">
        <w:rPr>
          <w:szCs w:val="28"/>
          <w:lang w:val="en-US"/>
        </w:rPr>
        <w:t>`</w:t>
      </w:r>
      <w:r w:rsidRPr="00D345DF">
        <w:rPr>
          <w:szCs w:val="28"/>
        </w:rPr>
        <w:t>ютерна</w:t>
      </w:r>
      <w:r w:rsidRPr="002B1E95">
        <w:rPr>
          <w:szCs w:val="28"/>
          <w:lang w:val="en-US"/>
        </w:rPr>
        <w:t xml:space="preserve"> </w:t>
      </w:r>
      <w:r w:rsidRPr="00D345DF">
        <w:rPr>
          <w:szCs w:val="28"/>
        </w:rPr>
        <w:t>графіка</w:t>
      </w:r>
      <w:r w:rsidRPr="002B1E95">
        <w:rPr>
          <w:szCs w:val="28"/>
          <w:lang w:val="en-US"/>
        </w:rPr>
        <w:t xml:space="preserve"> </w:t>
      </w:r>
      <w:r w:rsidRPr="00D345DF">
        <w:rPr>
          <w:szCs w:val="28"/>
        </w:rPr>
        <w:t>та</w:t>
      </w:r>
      <w:r w:rsidRPr="002B1E95">
        <w:rPr>
          <w:szCs w:val="28"/>
          <w:lang w:val="en-US"/>
        </w:rPr>
        <w:t xml:space="preserve"> </w:t>
      </w:r>
      <w:r w:rsidRPr="00D345DF">
        <w:rPr>
          <w:szCs w:val="28"/>
        </w:rPr>
        <w:t>візуалізація</w:t>
      </w:r>
      <w:r w:rsidRPr="002B1E95">
        <w:rPr>
          <w:szCs w:val="28"/>
          <w:lang w:val="en-US"/>
        </w:rPr>
        <w:t xml:space="preserve">» . - </w:t>
      </w:r>
      <w:r w:rsidRPr="00D345DF">
        <w:rPr>
          <w:szCs w:val="28"/>
        </w:rPr>
        <w:t>Режим</w:t>
      </w:r>
      <w:r w:rsidRPr="002B1E95">
        <w:rPr>
          <w:szCs w:val="28"/>
          <w:lang w:val="en-US"/>
        </w:rPr>
        <w:t xml:space="preserve"> </w:t>
      </w:r>
      <w:r w:rsidRPr="00D345DF">
        <w:rPr>
          <w:szCs w:val="28"/>
        </w:rPr>
        <w:t>доступу</w:t>
      </w:r>
      <w:r w:rsidRPr="002B1E95">
        <w:rPr>
          <w:szCs w:val="28"/>
          <w:lang w:val="en-US"/>
        </w:rPr>
        <w:t xml:space="preserve">: </w:t>
      </w:r>
      <w:r w:rsidRPr="00D345DF">
        <w:rPr>
          <w:szCs w:val="28"/>
          <w:lang w:val="en-US"/>
        </w:rPr>
        <w:t>https</w:t>
      </w:r>
      <w:r w:rsidRPr="002B1E95">
        <w:rPr>
          <w:szCs w:val="28"/>
          <w:lang w:val="en-US"/>
        </w:rPr>
        <w:t>://</w:t>
      </w:r>
      <w:r w:rsidRPr="00D345DF">
        <w:rPr>
          <w:szCs w:val="28"/>
          <w:lang w:val="en-US"/>
        </w:rPr>
        <w:t>pns</w:t>
      </w:r>
      <w:r w:rsidRPr="002B1E95">
        <w:rPr>
          <w:szCs w:val="28"/>
          <w:lang w:val="en-US"/>
        </w:rPr>
        <w:t>.</w:t>
      </w:r>
      <w:r w:rsidRPr="00D345DF">
        <w:rPr>
          <w:szCs w:val="28"/>
          <w:lang w:val="en-US"/>
        </w:rPr>
        <w:t>hneu</w:t>
      </w:r>
      <w:r w:rsidRPr="002B1E95">
        <w:rPr>
          <w:szCs w:val="28"/>
          <w:lang w:val="en-US"/>
        </w:rPr>
        <w:t>.</w:t>
      </w:r>
      <w:r w:rsidRPr="00D345DF">
        <w:rPr>
          <w:szCs w:val="28"/>
          <w:lang w:val="en-US"/>
        </w:rPr>
        <w:t>edu</w:t>
      </w:r>
      <w:r w:rsidRPr="002B1E95">
        <w:rPr>
          <w:szCs w:val="28"/>
          <w:lang w:val="en-US"/>
        </w:rPr>
        <w:t>.</w:t>
      </w:r>
      <w:r w:rsidRPr="00D345DF">
        <w:rPr>
          <w:szCs w:val="28"/>
          <w:lang w:val="en-US"/>
        </w:rPr>
        <w:t>ua</w:t>
      </w:r>
      <w:r w:rsidRPr="002B1E95">
        <w:rPr>
          <w:szCs w:val="28"/>
          <w:lang w:val="en-US"/>
        </w:rPr>
        <w:t>/</w:t>
      </w:r>
      <w:r w:rsidRPr="00D345DF">
        <w:rPr>
          <w:szCs w:val="28"/>
          <w:lang w:val="en-US"/>
        </w:rPr>
        <w:t>course</w:t>
      </w:r>
      <w:r w:rsidRPr="002B1E95">
        <w:rPr>
          <w:szCs w:val="28"/>
          <w:lang w:val="en-US"/>
        </w:rPr>
        <w:t>/</w:t>
      </w:r>
      <w:r w:rsidRPr="00D345DF">
        <w:rPr>
          <w:szCs w:val="28"/>
          <w:lang w:val="en-US"/>
        </w:rPr>
        <w:t>view</w:t>
      </w:r>
      <w:r w:rsidRPr="002B1E95">
        <w:rPr>
          <w:szCs w:val="28"/>
          <w:lang w:val="en-US"/>
        </w:rPr>
        <w:t>.</w:t>
      </w:r>
      <w:r w:rsidRPr="00D345DF">
        <w:rPr>
          <w:szCs w:val="28"/>
          <w:lang w:val="en-US"/>
        </w:rPr>
        <w:t>php</w:t>
      </w:r>
      <w:r w:rsidRPr="002B1E95">
        <w:rPr>
          <w:szCs w:val="28"/>
          <w:lang w:val="en-US"/>
        </w:rPr>
        <w:t>?</w:t>
      </w:r>
      <w:r w:rsidRPr="00D345DF">
        <w:rPr>
          <w:szCs w:val="28"/>
          <w:lang w:val="en-US"/>
        </w:rPr>
        <w:t>id</w:t>
      </w:r>
      <w:r w:rsidRPr="002B1E95">
        <w:rPr>
          <w:szCs w:val="28"/>
          <w:lang w:val="en-US"/>
        </w:rPr>
        <w:t>=5003</w:t>
      </w:r>
    </w:p>
    <w:p w:rsidR="002B1E95" w:rsidRPr="00D345DF" w:rsidRDefault="002B1E95" w:rsidP="002B1E95">
      <w:pPr>
        <w:ind w:hanging="3"/>
        <w:jc w:val="both"/>
        <w:rPr>
          <w:szCs w:val="28"/>
        </w:rPr>
      </w:pPr>
      <w:r>
        <w:rPr>
          <w:szCs w:val="28"/>
          <w:lang w:val="uk-UA"/>
        </w:rPr>
        <w:t>2</w:t>
      </w:r>
      <w:r w:rsidRPr="00D345DF">
        <w:rPr>
          <w:szCs w:val="28"/>
        </w:rPr>
        <w:t xml:space="preserve">. Комп'ютерна графіка: навчальний посібник: в 2-х кн. Кн. 1. / Укладачі: Тотосько О. В., Микитишин А. Г., Стухляк П. Д. Тернопіль: Тернопільський національний технічний університет імені Івана Пулюя, 2019. 304 с. – Режим доступу до ресурсу: </w:t>
      </w:r>
      <w:hyperlink r:id="rId40" w:history="1">
        <w:r w:rsidRPr="00D345DF">
          <w:rPr>
            <w:rStyle w:val="aa"/>
            <w:szCs w:val="28"/>
          </w:rPr>
          <w:t>http://elartu.tntu.edu.ua/bitstream/lib/22337/1/Komp_graf_knyga_1.pdf</w:t>
        </w:r>
      </w:hyperlink>
      <w:r w:rsidRPr="00D345DF">
        <w:rPr>
          <w:szCs w:val="28"/>
        </w:rPr>
        <w:t>.</w:t>
      </w:r>
    </w:p>
    <w:p w:rsidR="002B1E95" w:rsidRPr="00D345DF" w:rsidRDefault="002B1E95" w:rsidP="002B1E95">
      <w:pPr>
        <w:ind w:hanging="3"/>
        <w:jc w:val="both"/>
        <w:rPr>
          <w:szCs w:val="28"/>
          <w:lang w:val="en-US"/>
        </w:rPr>
      </w:pPr>
      <w:r>
        <w:rPr>
          <w:szCs w:val="28"/>
          <w:lang w:val="uk-UA"/>
        </w:rPr>
        <w:t>3</w:t>
      </w:r>
      <w:r w:rsidRPr="00D345DF">
        <w:rPr>
          <w:szCs w:val="28"/>
          <w:lang w:val="en-US"/>
        </w:rPr>
        <w:t xml:space="preserve">. D.Eck. Introduction to computer graphics. – </w:t>
      </w:r>
      <w:r w:rsidRPr="00D345DF">
        <w:rPr>
          <w:szCs w:val="28"/>
        </w:rPr>
        <w:t>Режим</w:t>
      </w:r>
      <w:r w:rsidRPr="00D345DF">
        <w:rPr>
          <w:szCs w:val="28"/>
          <w:lang w:val="en-US"/>
        </w:rPr>
        <w:t xml:space="preserve"> </w:t>
      </w:r>
      <w:r w:rsidRPr="00D345DF">
        <w:rPr>
          <w:szCs w:val="28"/>
        </w:rPr>
        <w:t>доступу</w:t>
      </w:r>
      <w:r w:rsidRPr="00D345DF">
        <w:rPr>
          <w:szCs w:val="28"/>
          <w:lang w:val="en-US"/>
        </w:rPr>
        <w:t xml:space="preserve"> </w:t>
      </w:r>
      <w:r w:rsidRPr="00D345DF">
        <w:rPr>
          <w:szCs w:val="28"/>
        </w:rPr>
        <w:t>до</w:t>
      </w:r>
      <w:r w:rsidRPr="00D345DF">
        <w:rPr>
          <w:szCs w:val="28"/>
          <w:lang w:val="en-US"/>
        </w:rPr>
        <w:t xml:space="preserve"> </w:t>
      </w:r>
      <w:r w:rsidRPr="00D345DF">
        <w:rPr>
          <w:szCs w:val="28"/>
        </w:rPr>
        <w:t>ресурсу</w:t>
      </w:r>
      <w:r w:rsidRPr="00D345DF">
        <w:rPr>
          <w:szCs w:val="28"/>
          <w:lang w:val="en-US"/>
        </w:rPr>
        <w:t xml:space="preserve">: http://math.hws.edu/graphicsbook/ 9. Joey de Vries. Welcome to OpenGL. – </w:t>
      </w:r>
      <w:r w:rsidRPr="00D345DF">
        <w:rPr>
          <w:szCs w:val="28"/>
        </w:rPr>
        <w:t>Режим</w:t>
      </w:r>
      <w:r w:rsidRPr="00D345DF">
        <w:rPr>
          <w:szCs w:val="28"/>
          <w:lang w:val="en-US"/>
        </w:rPr>
        <w:t xml:space="preserve"> </w:t>
      </w:r>
      <w:r w:rsidRPr="00D345DF">
        <w:rPr>
          <w:szCs w:val="28"/>
        </w:rPr>
        <w:t>доступу</w:t>
      </w:r>
      <w:r w:rsidRPr="00D345DF">
        <w:rPr>
          <w:szCs w:val="28"/>
          <w:lang w:val="en-US"/>
        </w:rPr>
        <w:t xml:space="preserve"> </w:t>
      </w:r>
      <w:r w:rsidRPr="00D345DF">
        <w:rPr>
          <w:szCs w:val="28"/>
        </w:rPr>
        <w:t>до</w:t>
      </w:r>
      <w:r w:rsidRPr="00D345DF">
        <w:rPr>
          <w:szCs w:val="28"/>
          <w:lang w:val="en-US"/>
        </w:rPr>
        <w:t xml:space="preserve"> </w:t>
      </w:r>
      <w:r w:rsidRPr="00D345DF">
        <w:rPr>
          <w:szCs w:val="28"/>
        </w:rPr>
        <w:t>ресурсу</w:t>
      </w:r>
      <w:r w:rsidRPr="00D345DF">
        <w:rPr>
          <w:szCs w:val="28"/>
          <w:lang w:val="en-US"/>
        </w:rPr>
        <w:t xml:space="preserve">: </w:t>
      </w:r>
      <w:hyperlink r:id="rId41" w:history="1">
        <w:r w:rsidRPr="00D345DF">
          <w:rPr>
            <w:rStyle w:val="aa"/>
            <w:szCs w:val="28"/>
            <w:lang w:val="en-US"/>
          </w:rPr>
          <w:t>https://learnopengl.com/</w:t>
        </w:r>
      </w:hyperlink>
    </w:p>
    <w:p w:rsidR="002B1E95" w:rsidRPr="00D345DF" w:rsidRDefault="002B1E95" w:rsidP="002B1E95">
      <w:pPr>
        <w:ind w:hanging="3"/>
        <w:jc w:val="both"/>
        <w:rPr>
          <w:szCs w:val="28"/>
          <w:lang w:val="en-US"/>
        </w:rPr>
      </w:pPr>
      <w:r>
        <w:rPr>
          <w:szCs w:val="28"/>
          <w:lang w:val="uk-UA"/>
        </w:rPr>
        <w:t>4</w:t>
      </w:r>
      <w:r w:rsidRPr="00D345DF">
        <w:rPr>
          <w:szCs w:val="28"/>
          <w:lang w:val="en-US"/>
        </w:rPr>
        <w:t xml:space="preserve">. Joey de Vries. Welcome to OpenGL. – </w:t>
      </w:r>
      <w:r w:rsidRPr="00D345DF">
        <w:rPr>
          <w:szCs w:val="28"/>
        </w:rPr>
        <w:t>Режим</w:t>
      </w:r>
      <w:r w:rsidRPr="00D345DF">
        <w:rPr>
          <w:szCs w:val="28"/>
          <w:lang w:val="en-US"/>
        </w:rPr>
        <w:t xml:space="preserve"> </w:t>
      </w:r>
      <w:r w:rsidRPr="00D345DF">
        <w:rPr>
          <w:szCs w:val="28"/>
        </w:rPr>
        <w:t>доступу</w:t>
      </w:r>
      <w:r w:rsidRPr="00D345DF">
        <w:rPr>
          <w:szCs w:val="28"/>
          <w:lang w:val="en-US"/>
        </w:rPr>
        <w:t xml:space="preserve"> </w:t>
      </w:r>
      <w:r w:rsidRPr="00D345DF">
        <w:rPr>
          <w:szCs w:val="28"/>
        </w:rPr>
        <w:t>до</w:t>
      </w:r>
      <w:r w:rsidRPr="00D345DF">
        <w:rPr>
          <w:szCs w:val="28"/>
          <w:lang w:val="en-US"/>
        </w:rPr>
        <w:t xml:space="preserve"> </w:t>
      </w:r>
      <w:r w:rsidRPr="00D345DF">
        <w:rPr>
          <w:szCs w:val="28"/>
        </w:rPr>
        <w:t>ресурсу</w:t>
      </w:r>
      <w:r w:rsidRPr="00D345DF">
        <w:rPr>
          <w:szCs w:val="28"/>
          <w:lang w:val="en-US"/>
        </w:rPr>
        <w:t>: https://learnopengl.com/</w:t>
      </w:r>
    </w:p>
    <w:p w:rsidR="002B1E95" w:rsidRPr="00D345DF" w:rsidRDefault="002B1E95" w:rsidP="002B1E95">
      <w:pPr>
        <w:pBdr>
          <w:top w:val="nil"/>
          <w:left w:val="nil"/>
          <w:bottom w:val="nil"/>
          <w:right w:val="nil"/>
          <w:between w:val="nil"/>
        </w:pBdr>
        <w:shd w:val="clear" w:color="auto" w:fill="FFFFFF"/>
        <w:spacing w:line="240" w:lineRule="auto"/>
        <w:ind w:firstLineChars="253" w:firstLine="708"/>
        <w:rPr>
          <w:szCs w:val="28"/>
          <w:lang w:val="en-US"/>
        </w:rPr>
      </w:pPr>
    </w:p>
    <w:p w:rsidR="00086F22" w:rsidRPr="0034090B" w:rsidRDefault="00086F22">
      <w:pPr>
        <w:rPr>
          <w:rFonts w:cs="Arial"/>
          <w:szCs w:val="28"/>
          <w:lang w:val="uk-UA"/>
        </w:rPr>
      </w:pPr>
      <w:bookmarkStart w:id="39" w:name="_GoBack"/>
      <w:bookmarkEnd w:id="39"/>
      <w:r w:rsidRPr="0034090B">
        <w:rPr>
          <w:rFonts w:cs="Arial"/>
          <w:szCs w:val="28"/>
          <w:lang w:val="uk-UA"/>
        </w:rPr>
        <w:br w:type="page"/>
      </w:r>
    </w:p>
    <w:sectPr w:rsidR="00086F22" w:rsidRPr="0034090B" w:rsidSect="00A624A5">
      <w:footerReference w:type="default" r:id="rId42"/>
      <w:pgSz w:w="11906" w:h="16838"/>
      <w:pgMar w:top="1134" w:right="1134" w:bottom="136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50C" w:rsidRDefault="0042050C" w:rsidP="004948DF">
      <w:pPr>
        <w:spacing w:line="240" w:lineRule="auto"/>
      </w:pPr>
      <w:r>
        <w:separator/>
      </w:r>
    </w:p>
  </w:endnote>
  <w:endnote w:type="continuationSeparator" w:id="0">
    <w:p w:rsidR="0042050C" w:rsidRDefault="0042050C" w:rsidP="004948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libri Light">
    <w:altName w:val="Arial"/>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198932"/>
      <w:docPartObj>
        <w:docPartGallery w:val="Page Numbers (Bottom of Page)"/>
        <w:docPartUnique/>
      </w:docPartObj>
    </w:sdtPr>
    <w:sdtEndPr/>
    <w:sdtContent>
      <w:p w:rsidR="00240107" w:rsidRDefault="00240107">
        <w:pPr>
          <w:pStyle w:val="a7"/>
          <w:jc w:val="center"/>
        </w:pPr>
        <w:r w:rsidRPr="004948DF">
          <w:rPr>
            <w:rFonts w:cs="Arial"/>
            <w:szCs w:val="28"/>
          </w:rPr>
          <w:fldChar w:fldCharType="begin"/>
        </w:r>
        <w:r w:rsidRPr="004948DF">
          <w:rPr>
            <w:rFonts w:cs="Arial"/>
            <w:szCs w:val="28"/>
          </w:rPr>
          <w:instrText>PAGE   \* MERGEFORMAT</w:instrText>
        </w:r>
        <w:r w:rsidRPr="004948DF">
          <w:rPr>
            <w:rFonts w:cs="Arial"/>
            <w:szCs w:val="28"/>
          </w:rPr>
          <w:fldChar w:fldCharType="separate"/>
        </w:r>
        <w:r w:rsidR="002B1E95">
          <w:rPr>
            <w:rFonts w:cs="Arial"/>
            <w:noProof/>
            <w:szCs w:val="28"/>
          </w:rPr>
          <w:t>2</w:t>
        </w:r>
        <w:r w:rsidRPr="004948DF">
          <w:rPr>
            <w:rFonts w:cs="Arial"/>
            <w:szCs w:val="28"/>
          </w:rPr>
          <w:fldChar w:fldCharType="end"/>
        </w:r>
      </w:p>
    </w:sdtContent>
  </w:sdt>
  <w:p w:rsidR="00240107" w:rsidRDefault="0024010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50C" w:rsidRDefault="0042050C" w:rsidP="004948DF">
      <w:pPr>
        <w:spacing w:line="240" w:lineRule="auto"/>
      </w:pPr>
      <w:r>
        <w:separator/>
      </w:r>
    </w:p>
  </w:footnote>
  <w:footnote w:type="continuationSeparator" w:id="0">
    <w:p w:rsidR="0042050C" w:rsidRDefault="0042050C" w:rsidP="004948D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22"/>
    <w:lvl w:ilvl="0">
      <w:start w:val="1"/>
      <w:numFmt w:val="decimal"/>
      <w:lvlText w:val="%1."/>
      <w:lvlJc w:val="left"/>
      <w:pPr>
        <w:tabs>
          <w:tab w:val="num" w:pos="0"/>
        </w:tabs>
        <w:ind w:left="1080" w:hanging="360"/>
      </w:pPr>
    </w:lvl>
  </w:abstractNum>
  <w:abstractNum w:abstractNumId="1">
    <w:nsid w:val="0000000F"/>
    <w:multiLevelType w:val="singleLevel"/>
    <w:tmpl w:val="0000000F"/>
    <w:name w:val="WW8Num34"/>
    <w:lvl w:ilvl="0">
      <w:start w:val="1"/>
      <w:numFmt w:val="decimal"/>
      <w:lvlText w:val="%1."/>
      <w:lvlJc w:val="left"/>
      <w:pPr>
        <w:tabs>
          <w:tab w:val="num" w:pos="720"/>
        </w:tabs>
        <w:ind w:left="720" w:hanging="360"/>
      </w:pPr>
    </w:lvl>
  </w:abstractNum>
  <w:abstractNum w:abstractNumId="2">
    <w:nsid w:val="00000012"/>
    <w:multiLevelType w:val="singleLevel"/>
    <w:tmpl w:val="00000012"/>
    <w:name w:val="WW8Num41"/>
    <w:lvl w:ilvl="0">
      <w:start w:val="1"/>
      <w:numFmt w:val="decimal"/>
      <w:lvlText w:val="%1."/>
      <w:lvlJc w:val="left"/>
      <w:pPr>
        <w:tabs>
          <w:tab w:val="num" w:pos="1287"/>
        </w:tabs>
        <w:ind w:left="1287" w:hanging="360"/>
      </w:pPr>
    </w:lvl>
  </w:abstractNum>
  <w:abstractNum w:abstractNumId="3">
    <w:nsid w:val="10A23A36"/>
    <w:multiLevelType w:val="hybridMultilevel"/>
    <w:tmpl w:val="AC78E7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6130E64"/>
    <w:multiLevelType w:val="hybridMultilevel"/>
    <w:tmpl w:val="84F4E45E"/>
    <w:lvl w:ilvl="0" w:tplc="421C80AE">
      <w:start w:val="1"/>
      <w:numFmt w:val="decimal"/>
      <w:lvlText w:val="%1."/>
      <w:lvlJc w:val="left"/>
      <w:pPr>
        <w:ind w:left="2138"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7D925AA"/>
    <w:multiLevelType w:val="hybridMultilevel"/>
    <w:tmpl w:val="2FBCC7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EF25B8"/>
    <w:multiLevelType w:val="hybridMultilevel"/>
    <w:tmpl w:val="70E0C440"/>
    <w:lvl w:ilvl="0" w:tplc="D80856EC">
      <w:start w:val="1"/>
      <w:numFmt w:val="decimal"/>
      <w:lvlText w:val="%1."/>
      <w:lvlJc w:val="left"/>
      <w:pPr>
        <w:ind w:left="1429" w:hanging="360"/>
      </w:pPr>
      <w:rPr>
        <w:rFonts w:ascii="Arial" w:hAnsi="Arial"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DE461AF"/>
    <w:multiLevelType w:val="hybridMultilevel"/>
    <w:tmpl w:val="878C95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F0959D4"/>
    <w:multiLevelType w:val="hybridMultilevel"/>
    <w:tmpl w:val="E45663F4"/>
    <w:lvl w:ilvl="0" w:tplc="1E363F1C">
      <w:start w:val="1"/>
      <w:numFmt w:val="decimal"/>
      <w:lvlText w:val="%1."/>
      <w:lvlJc w:val="left"/>
      <w:pPr>
        <w:ind w:left="2847" w:hanging="360"/>
      </w:pPr>
      <w:rPr>
        <w:rFonts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09B05F3"/>
    <w:multiLevelType w:val="hybridMultilevel"/>
    <w:tmpl w:val="74EAB8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59160C3"/>
    <w:multiLevelType w:val="hybridMultilevel"/>
    <w:tmpl w:val="B524D7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E147278"/>
    <w:multiLevelType w:val="hybridMultilevel"/>
    <w:tmpl w:val="50D8F7FE"/>
    <w:lvl w:ilvl="0" w:tplc="C41CE8E0">
      <w:start w:val="1"/>
      <w:numFmt w:val="decimal"/>
      <w:lvlText w:val="%1."/>
      <w:lvlJc w:val="left"/>
      <w:pPr>
        <w:ind w:left="135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A965E13"/>
    <w:multiLevelType w:val="hybridMultilevel"/>
    <w:tmpl w:val="F6F25BC4"/>
    <w:lvl w:ilvl="0" w:tplc="2B666BE6">
      <w:start w:val="1"/>
      <w:numFmt w:val="decimal"/>
      <w:lvlText w:val="%1."/>
      <w:lvlJc w:val="left"/>
      <w:pPr>
        <w:ind w:left="2149" w:hanging="360"/>
      </w:pPr>
      <w:rPr>
        <w:rFonts w:ascii="Arial" w:hAnsi="Arial" w:hint="default"/>
        <w:b w:val="0"/>
        <w:i w:val="0"/>
        <w:sz w:val="28"/>
      </w:r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13">
    <w:nsid w:val="3AA32EBB"/>
    <w:multiLevelType w:val="hybridMultilevel"/>
    <w:tmpl w:val="F4D89118"/>
    <w:lvl w:ilvl="0" w:tplc="2B666BE6">
      <w:start w:val="1"/>
      <w:numFmt w:val="decimal"/>
      <w:lvlText w:val="%1."/>
      <w:lvlJc w:val="left"/>
      <w:pPr>
        <w:ind w:left="1778" w:hanging="360"/>
      </w:pPr>
      <w:rPr>
        <w:rFonts w:ascii="Arial" w:hAnsi="Arial" w:hint="default"/>
        <w:b w:val="0"/>
        <w:i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E515BEF"/>
    <w:multiLevelType w:val="hybridMultilevel"/>
    <w:tmpl w:val="663ED9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0EF4FF0"/>
    <w:multiLevelType w:val="hybridMultilevel"/>
    <w:tmpl w:val="F4B44F7E"/>
    <w:lvl w:ilvl="0" w:tplc="0419000F">
      <w:start w:val="1"/>
      <w:numFmt w:val="decimal"/>
      <w:lvlText w:val="%1."/>
      <w:lvlJc w:val="left"/>
      <w:pPr>
        <w:tabs>
          <w:tab w:val="num" w:pos="1287"/>
        </w:tabs>
        <w:ind w:left="1287" w:hanging="360"/>
      </w:pPr>
    </w:lvl>
    <w:lvl w:ilvl="1" w:tplc="0419000F">
      <w:start w:val="1"/>
      <w:numFmt w:val="decimal"/>
      <w:lvlText w:val="%2."/>
      <w:lvlJc w:val="left"/>
      <w:pPr>
        <w:tabs>
          <w:tab w:val="num" w:pos="1069"/>
        </w:tabs>
        <w:ind w:left="1069"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6">
    <w:nsid w:val="410062E1"/>
    <w:multiLevelType w:val="hybridMultilevel"/>
    <w:tmpl w:val="0470B2C4"/>
    <w:lvl w:ilvl="0" w:tplc="421C80AE">
      <w:start w:val="1"/>
      <w:numFmt w:val="decimal"/>
      <w:lvlText w:val="%1."/>
      <w:lvlJc w:val="left"/>
      <w:pPr>
        <w:ind w:left="142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B460917"/>
    <w:multiLevelType w:val="hybridMultilevel"/>
    <w:tmpl w:val="C4B866C6"/>
    <w:lvl w:ilvl="0" w:tplc="1E363F1C">
      <w:start w:val="1"/>
      <w:numFmt w:val="decimal"/>
      <w:lvlText w:val="%1."/>
      <w:lvlJc w:val="left"/>
      <w:pPr>
        <w:ind w:left="2138" w:hanging="360"/>
      </w:pPr>
      <w:rPr>
        <w:rFonts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EC946D8"/>
    <w:multiLevelType w:val="hybridMultilevel"/>
    <w:tmpl w:val="3F540A2E"/>
    <w:lvl w:ilvl="0" w:tplc="0419000F">
      <w:start w:val="1"/>
      <w:numFmt w:val="decimal"/>
      <w:lvlText w:val="%1."/>
      <w:lvlJc w:val="left"/>
      <w:pPr>
        <w:tabs>
          <w:tab w:val="num" w:pos="1259"/>
        </w:tabs>
        <w:ind w:left="1259" w:hanging="360"/>
      </w:pPr>
    </w:lvl>
    <w:lvl w:ilvl="1" w:tplc="04190019">
      <w:start w:val="1"/>
      <w:numFmt w:val="lowerLetter"/>
      <w:lvlText w:val="%2."/>
      <w:lvlJc w:val="left"/>
      <w:pPr>
        <w:tabs>
          <w:tab w:val="num" w:pos="1979"/>
        </w:tabs>
        <w:ind w:left="1979" w:hanging="360"/>
      </w:pPr>
    </w:lvl>
    <w:lvl w:ilvl="2" w:tplc="0419001B">
      <w:start w:val="1"/>
      <w:numFmt w:val="lowerRoman"/>
      <w:lvlText w:val="%3."/>
      <w:lvlJc w:val="right"/>
      <w:pPr>
        <w:tabs>
          <w:tab w:val="num" w:pos="2699"/>
        </w:tabs>
        <w:ind w:left="2699" w:hanging="180"/>
      </w:pPr>
    </w:lvl>
    <w:lvl w:ilvl="3" w:tplc="0419000F">
      <w:start w:val="1"/>
      <w:numFmt w:val="decimal"/>
      <w:lvlText w:val="%4."/>
      <w:lvlJc w:val="left"/>
      <w:pPr>
        <w:tabs>
          <w:tab w:val="num" w:pos="3419"/>
        </w:tabs>
        <w:ind w:left="3419" w:hanging="360"/>
      </w:pPr>
    </w:lvl>
    <w:lvl w:ilvl="4" w:tplc="04190019">
      <w:start w:val="1"/>
      <w:numFmt w:val="lowerLetter"/>
      <w:lvlText w:val="%5."/>
      <w:lvlJc w:val="left"/>
      <w:pPr>
        <w:tabs>
          <w:tab w:val="num" w:pos="4139"/>
        </w:tabs>
        <w:ind w:left="4139" w:hanging="360"/>
      </w:pPr>
    </w:lvl>
    <w:lvl w:ilvl="5" w:tplc="0419001B">
      <w:start w:val="1"/>
      <w:numFmt w:val="lowerRoman"/>
      <w:lvlText w:val="%6."/>
      <w:lvlJc w:val="right"/>
      <w:pPr>
        <w:tabs>
          <w:tab w:val="num" w:pos="4859"/>
        </w:tabs>
        <w:ind w:left="4859" w:hanging="180"/>
      </w:pPr>
    </w:lvl>
    <w:lvl w:ilvl="6" w:tplc="0419000F">
      <w:start w:val="1"/>
      <w:numFmt w:val="decimal"/>
      <w:lvlText w:val="%7."/>
      <w:lvlJc w:val="left"/>
      <w:pPr>
        <w:tabs>
          <w:tab w:val="num" w:pos="5579"/>
        </w:tabs>
        <w:ind w:left="5579" w:hanging="360"/>
      </w:pPr>
    </w:lvl>
    <w:lvl w:ilvl="7" w:tplc="04190019">
      <w:start w:val="1"/>
      <w:numFmt w:val="lowerLetter"/>
      <w:lvlText w:val="%8."/>
      <w:lvlJc w:val="left"/>
      <w:pPr>
        <w:tabs>
          <w:tab w:val="num" w:pos="6299"/>
        </w:tabs>
        <w:ind w:left="6299" w:hanging="360"/>
      </w:pPr>
    </w:lvl>
    <w:lvl w:ilvl="8" w:tplc="0419001B">
      <w:start w:val="1"/>
      <w:numFmt w:val="lowerRoman"/>
      <w:lvlText w:val="%9."/>
      <w:lvlJc w:val="right"/>
      <w:pPr>
        <w:tabs>
          <w:tab w:val="num" w:pos="7019"/>
        </w:tabs>
        <w:ind w:left="7019" w:hanging="180"/>
      </w:pPr>
    </w:lvl>
  </w:abstractNum>
  <w:abstractNum w:abstractNumId="19">
    <w:nsid w:val="52E73AA8"/>
    <w:multiLevelType w:val="hybridMultilevel"/>
    <w:tmpl w:val="D958AD28"/>
    <w:lvl w:ilvl="0" w:tplc="2B666BE6">
      <w:start w:val="1"/>
      <w:numFmt w:val="decimal"/>
      <w:lvlText w:val="%1."/>
      <w:lvlJc w:val="left"/>
      <w:pPr>
        <w:ind w:left="1429" w:hanging="360"/>
      </w:pPr>
      <w:rPr>
        <w:rFonts w:ascii="Arial" w:hAnsi="Arial"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3F54AC"/>
    <w:multiLevelType w:val="hybridMultilevel"/>
    <w:tmpl w:val="48822D5E"/>
    <w:lvl w:ilvl="0" w:tplc="421C80AE">
      <w:start w:val="1"/>
      <w:numFmt w:val="decimal"/>
      <w:lvlText w:val="%1."/>
      <w:lvlJc w:val="left"/>
      <w:pPr>
        <w:ind w:left="2847" w:hanging="360"/>
      </w:pPr>
      <w:rPr>
        <w:rFonts w:hint="default"/>
        <w:b w:val="0"/>
        <w:i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611192E"/>
    <w:multiLevelType w:val="hybridMultilevel"/>
    <w:tmpl w:val="5EE034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23A2424"/>
    <w:multiLevelType w:val="hybridMultilevel"/>
    <w:tmpl w:val="5A76F5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65234826"/>
    <w:multiLevelType w:val="hybridMultilevel"/>
    <w:tmpl w:val="4BF4218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4">
    <w:nsid w:val="6F166D77"/>
    <w:multiLevelType w:val="hybridMultilevel"/>
    <w:tmpl w:val="3B9416E6"/>
    <w:lvl w:ilvl="0" w:tplc="420A0EB2">
      <w:numFmt w:val="bullet"/>
      <w:lvlText w:val="•"/>
      <w:lvlJc w:val="left"/>
      <w:pPr>
        <w:ind w:left="927" w:hanging="360"/>
      </w:pPr>
      <w:rPr>
        <w:rFonts w:ascii="Arial" w:eastAsiaTheme="minorEastAsia"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71ED5AD5"/>
    <w:multiLevelType w:val="hybridMultilevel"/>
    <w:tmpl w:val="F0A0DC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B5532EF"/>
    <w:multiLevelType w:val="hybridMultilevel"/>
    <w:tmpl w:val="5E7C0F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7D3A5FC2"/>
    <w:multiLevelType w:val="hybridMultilevel"/>
    <w:tmpl w:val="C8FA9140"/>
    <w:lvl w:ilvl="0" w:tplc="D80856EC">
      <w:start w:val="1"/>
      <w:numFmt w:val="decimal"/>
      <w:lvlText w:val="%1."/>
      <w:lvlJc w:val="left"/>
      <w:pPr>
        <w:ind w:left="2138" w:hanging="360"/>
      </w:pPr>
      <w:rPr>
        <w:rFonts w:ascii="Arial" w:hAnsi="Arial"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EB66AEA"/>
    <w:multiLevelType w:val="hybridMultilevel"/>
    <w:tmpl w:val="C048409C"/>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num w:numId="1">
    <w:abstractNumId w:val="23"/>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5"/>
  </w:num>
  <w:num w:numId="5">
    <w:abstractNumId w:val="5"/>
  </w:num>
  <w:num w:numId="6">
    <w:abstractNumId w:val="24"/>
  </w:num>
  <w:num w:numId="7">
    <w:abstractNumId w:val="0"/>
  </w:num>
  <w:num w:numId="8">
    <w:abstractNumId w:val="1"/>
  </w:num>
  <w:num w:numId="9">
    <w:abstractNumId w:val="2"/>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
  </w:num>
  <w:num w:numId="15">
    <w:abstractNumId w:val="17"/>
  </w:num>
  <w:num w:numId="16">
    <w:abstractNumId w:val="8"/>
  </w:num>
  <w:num w:numId="17">
    <w:abstractNumId w:val="20"/>
  </w:num>
  <w:num w:numId="18">
    <w:abstractNumId w:val="12"/>
  </w:num>
  <w:num w:numId="19">
    <w:abstractNumId w:val="13"/>
  </w:num>
  <w:num w:numId="20">
    <w:abstractNumId w:val="19"/>
  </w:num>
  <w:num w:numId="21">
    <w:abstractNumId w:val="21"/>
  </w:num>
  <w:num w:numId="22">
    <w:abstractNumId w:val="9"/>
  </w:num>
  <w:num w:numId="23">
    <w:abstractNumId w:val="14"/>
  </w:num>
  <w:num w:numId="24">
    <w:abstractNumId w:val="7"/>
  </w:num>
  <w:num w:numId="25">
    <w:abstractNumId w:val="25"/>
  </w:num>
  <w:num w:numId="26">
    <w:abstractNumId w:val="3"/>
  </w:num>
  <w:num w:numId="27">
    <w:abstractNumId w:val="10"/>
  </w:num>
  <w:num w:numId="28">
    <w:abstractNumId w:val="11"/>
  </w:num>
  <w:num w:numId="29">
    <w:abstractNumId w:val="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1D7"/>
    <w:rsid w:val="00002243"/>
    <w:rsid w:val="0001081F"/>
    <w:rsid w:val="000436A5"/>
    <w:rsid w:val="00044E31"/>
    <w:rsid w:val="00086F22"/>
    <w:rsid w:val="000A320E"/>
    <w:rsid w:val="000B13C6"/>
    <w:rsid w:val="000B1D40"/>
    <w:rsid w:val="000E4F60"/>
    <w:rsid w:val="0010565B"/>
    <w:rsid w:val="00167543"/>
    <w:rsid w:val="001823B3"/>
    <w:rsid w:val="001B146D"/>
    <w:rsid w:val="001B381D"/>
    <w:rsid w:val="001C31EF"/>
    <w:rsid w:val="001E4148"/>
    <w:rsid w:val="00214459"/>
    <w:rsid w:val="00240107"/>
    <w:rsid w:val="002541FE"/>
    <w:rsid w:val="0027595C"/>
    <w:rsid w:val="00276973"/>
    <w:rsid w:val="002B1E95"/>
    <w:rsid w:val="002C648B"/>
    <w:rsid w:val="002E0BE1"/>
    <w:rsid w:val="002E41FB"/>
    <w:rsid w:val="003110ED"/>
    <w:rsid w:val="0032308E"/>
    <w:rsid w:val="0034090B"/>
    <w:rsid w:val="003470ED"/>
    <w:rsid w:val="003657B1"/>
    <w:rsid w:val="0038314D"/>
    <w:rsid w:val="00384C4A"/>
    <w:rsid w:val="003A53D1"/>
    <w:rsid w:val="003D5C6F"/>
    <w:rsid w:val="00403297"/>
    <w:rsid w:val="0042050C"/>
    <w:rsid w:val="00436981"/>
    <w:rsid w:val="00447575"/>
    <w:rsid w:val="004948DF"/>
    <w:rsid w:val="004B6978"/>
    <w:rsid w:val="004D4FD4"/>
    <w:rsid w:val="004E5BCE"/>
    <w:rsid w:val="004F41D7"/>
    <w:rsid w:val="00505D59"/>
    <w:rsid w:val="005820A0"/>
    <w:rsid w:val="005D2273"/>
    <w:rsid w:val="00610BEB"/>
    <w:rsid w:val="00635F2F"/>
    <w:rsid w:val="006E5345"/>
    <w:rsid w:val="007251E4"/>
    <w:rsid w:val="00793A2C"/>
    <w:rsid w:val="007A0AF5"/>
    <w:rsid w:val="007A14A1"/>
    <w:rsid w:val="007B2AB9"/>
    <w:rsid w:val="007C73B2"/>
    <w:rsid w:val="007D42D0"/>
    <w:rsid w:val="007F0A40"/>
    <w:rsid w:val="00811591"/>
    <w:rsid w:val="00817CB6"/>
    <w:rsid w:val="00861632"/>
    <w:rsid w:val="00861FA5"/>
    <w:rsid w:val="00864B31"/>
    <w:rsid w:val="00875463"/>
    <w:rsid w:val="00881369"/>
    <w:rsid w:val="008B71EB"/>
    <w:rsid w:val="00927FC9"/>
    <w:rsid w:val="00940107"/>
    <w:rsid w:val="00952C2A"/>
    <w:rsid w:val="009836F4"/>
    <w:rsid w:val="00986803"/>
    <w:rsid w:val="009A371C"/>
    <w:rsid w:val="009A3784"/>
    <w:rsid w:val="009B5D84"/>
    <w:rsid w:val="009E35EE"/>
    <w:rsid w:val="009E652A"/>
    <w:rsid w:val="00A014CE"/>
    <w:rsid w:val="00A37042"/>
    <w:rsid w:val="00A523CF"/>
    <w:rsid w:val="00A624A5"/>
    <w:rsid w:val="00AF446F"/>
    <w:rsid w:val="00B02973"/>
    <w:rsid w:val="00B07654"/>
    <w:rsid w:val="00BD508D"/>
    <w:rsid w:val="00BF13C2"/>
    <w:rsid w:val="00C14F4D"/>
    <w:rsid w:val="00C26BD0"/>
    <w:rsid w:val="00C97B8E"/>
    <w:rsid w:val="00C97DCE"/>
    <w:rsid w:val="00D22AA1"/>
    <w:rsid w:val="00D5263F"/>
    <w:rsid w:val="00D52C59"/>
    <w:rsid w:val="00D52CB5"/>
    <w:rsid w:val="00D60395"/>
    <w:rsid w:val="00DD0ED4"/>
    <w:rsid w:val="00DE087D"/>
    <w:rsid w:val="00DF7289"/>
    <w:rsid w:val="00E3405C"/>
    <w:rsid w:val="00E4022E"/>
    <w:rsid w:val="00EB607F"/>
    <w:rsid w:val="00EC409B"/>
    <w:rsid w:val="00EE5F89"/>
    <w:rsid w:val="00EF68E2"/>
    <w:rsid w:val="00F20146"/>
    <w:rsid w:val="00F36496"/>
    <w:rsid w:val="00F808E0"/>
    <w:rsid w:val="00FB3CBA"/>
    <w:rsid w:val="00FE28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263F"/>
    <w:pPr>
      <w:spacing w:after="0" w:line="288" w:lineRule="auto"/>
      <w:ind w:firstLine="709"/>
    </w:pPr>
    <w:rPr>
      <w:rFonts w:ascii="Arial" w:eastAsiaTheme="minorEastAsia" w:hAnsi="Arial"/>
      <w:sz w:val="28"/>
    </w:rPr>
  </w:style>
  <w:style w:type="paragraph" w:styleId="1">
    <w:name w:val="heading 1"/>
    <w:aliases w:val="Заг1"/>
    <w:basedOn w:val="a"/>
    <w:next w:val="a"/>
    <w:link w:val="10"/>
    <w:uiPriority w:val="9"/>
    <w:qFormat/>
    <w:rsid w:val="00B07654"/>
    <w:pPr>
      <w:keepNext/>
      <w:keepLines/>
      <w:spacing w:before="240" w:after="120"/>
      <w:jc w:val="center"/>
      <w:outlineLvl w:val="0"/>
    </w:pPr>
    <w:rPr>
      <w:rFonts w:eastAsiaTheme="majorEastAsia" w:cstheme="majorBidi"/>
      <w:b/>
      <w:sz w:val="36"/>
      <w:szCs w:val="32"/>
    </w:rPr>
  </w:style>
  <w:style w:type="paragraph" w:styleId="2">
    <w:name w:val="heading 2"/>
    <w:aliases w:val="Заг 2"/>
    <w:basedOn w:val="a"/>
    <w:next w:val="a"/>
    <w:link w:val="20"/>
    <w:uiPriority w:val="9"/>
    <w:unhideWhenUsed/>
    <w:qFormat/>
    <w:rsid w:val="00F36496"/>
    <w:pPr>
      <w:keepNext/>
      <w:keepLines/>
      <w:spacing w:before="120" w:after="120"/>
      <w:jc w:val="center"/>
      <w:outlineLvl w:val="1"/>
    </w:pPr>
    <w:rPr>
      <w:rFonts w:eastAsiaTheme="majorEastAsia" w:cstheme="majorBidi"/>
      <w:b/>
      <w:sz w:val="32"/>
      <w:szCs w:val="26"/>
      <w:lang w:val="uk-UA"/>
    </w:rPr>
  </w:style>
  <w:style w:type="paragraph" w:styleId="3">
    <w:name w:val="heading 3"/>
    <w:basedOn w:val="a"/>
    <w:next w:val="a"/>
    <w:link w:val="30"/>
    <w:unhideWhenUsed/>
    <w:qFormat/>
    <w:rsid w:val="009A3784"/>
    <w:pPr>
      <w:keepNext/>
      <w:spacing w:before="120" w:after="120"/>
      <w:jc w:val="center"/>
      <w:outlineLvl w:val="2"/>
    </w:pPr>
    <w:rPr>
      <w:rFonts w:eastAsia="Times New Roman" w:cs="Times New Roman"/>
      <w:b/>
      <w:bCs/>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basedOn w:val="a0"/>
    <w:link w:val="12"/>
    <w:locked/>
    <w:rsid w:val="007A0AF5"/>
    <w:rPr>
      <w:rFonts w:ascii="Franklin Gothic Demi" w:eastAsia="Franklin Gothic Demi" w:hAnsi="Franklin Gothic Demi" w:cs="Franklin Gothic Demi"/>
      <w:spacing w:val="-10"/>
      <w:sz w:val="58"/>
      <w:szCs w:val="58"/>
      <w:shd w:val="clear" w:color="auto" w:fill="FFFFFF"/>
    </w:rPr>
  </w:style>
  <w:style w:type="paragraph" w:customStyle="1" w:styleId="12">
    <w:name w:val="Заголовок №1"/>
    <w:basedOn w:val="a"/>
    <w:link w:val="11"/>
    <w:rsid w:val="007A0AF5"/>
    <w:pPr>
      <w:widowControl w:val="0"/>
      <w:shd w:val="clear" w:color="auto" w:fill="FFFFFF"/>
      <w:spacing w:after="420" w:line="600" w:lineRule="exact"/>
      <w:outlineLvl w:val="0"/>
    </w:pPr>
    <w:rPr>
      <w:rFonts w:ascii="Franklin Gothic Demi" w:eastAsia="Franklin Gothic Demi" w:hAnsi="Franklin Gothic Demi" w:cs="Franklin Gothic Demi"/>
      <w:spacing w:val="-10"/>
      <w:sz w:val="58"/>
      <w:szCs w:val="58"/>
    </w:rPr>
  </w:style>
  <w:style w:type="paragraph" w:styleId="a3">
    <w:name w:val="List Paragraph"/>
    <w:basedOn w:val="a"/>
    <w:uiPriority w:val="34"/>
    <w:qFormat/>
    <w:rsid w:val="007A0AF5"/>
    <w:pPr>
      <w:spacing w:after="200" w:line="276" w:lineRule="auto"/>
      <w:ind w:left="720"/>
      <w:contextualSpacing/>
    </w:pPr>
    <w:rPr>
      <w:rFonts w:ascii="Calibri" w:eastAsia="Calibri" w:hAnsi="Calibri" w:cs="Times New Roman"/>
    </w:rPr>
  </w:style>
  <w:style w:type="table" w:styleId="a4">
    <w:name w:val="Table Grid"/>
    <w:basedOn w:val="a1"/>
    <w:uiPriority w:val="59"/>
    <w:rsid w:val="007A0A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948DF"/>
    <w:pPr>
      <w:tabs>
        <w:tab w:val="center" w:pos="4677"/>
        <w:tab w:val="right" w:pos="9355"/>
      </w:tabs>
      <w:spacing w:line="240" w:lineRule="auto"/>
    </w:pPr>
  </w:style>
  <w:style w:type="character" w:customStyle="1" w:styleId="a6">
    <w:name w:val="Верхний колонтитул Знак"/>
    <w:basedOn w:val="a0"/>
    <w:link w:val="a5"/>
    <w:uiPriority w:val="99"/>
    <w:rsid w:val="004948DF"/>
    <w:rPr>
      <w:rFonts w:eastAsiaTheme="minorEastAsia"/>
    </w:rPr>
  </w:style>
  <w:style w:type="paragraph" w:styleId="a7">
    <w:name w:val="footer"/>
    <w:basedOn w:val="a"/>
    <w:link w:val="a8"/>
    <w:uiPriority w:val="99"/>
    <w:unhideWhenUsed/>
    <w:rsid w:val="004948DF"/>
    <w:pPr>
      <w:tabs>
        <w:tab w:val="center" w:pos="4677"/>
        <w:tab w:val="right" w:pos="9355"/>
      </w:tabs>
      <w:spacing w:line="240" w:lineRule="auto"/>
    </w:pPr>
  </w:style>
  <w:style w:type="character" w:customStyle="1" w:styleId="a8">
    <w:name w:val="Нижний колонтитул Знак"/>
    <w:basedOn w:val="a0"/>
    <w:link w:val="a7"/>
    <w:uiPriority w:val="99"/>
    <w:rsid w:val="004948DF"/>
    <w:rPr>
      <w:rFonts w:eastAsiaTheme="minorEastAsia"/>
    </w:rPr>
  </w:style>
  <w:style w:type="character" w:customStyle="1" w:styleId="30">
    <w:name w:val="Заголовок 3 Знак"/>
    <w:basedOn w:val="a0"/>
    <w:link w:val="3"/>
    <w:rsid w:val="009A3784"/>
    <w:rPr>
      <w:rFonts w:ascii="Arial" w:eastAsia="Times New Roman" w:hAnsi="Arial" w:cs="Times New Roman"/>
      <w:b/>
      <w:bCs/>
      <w:sz w:val="28"/>
      <w:szCs w:val="28"/>
      <w:lang w:val="uk-UA" w:eastAsia="ru-RU"/>
    </w:rPr>
  </w:style>
  <w:style w:type="character" w:customStyle="1" w:styleId="a9">
    <w:name w:val="Название Знак"/>
    <w:link w:val="13"/>
    <w:locked/>
    <w:rsid w:val="00505D59"/>
    <w:rPr>
      <w:rFonts w:ascii="Arial" w:hAnsi="Arial" w:cs="Arial"/>
      <w:sz w:val="36"/>
    </w:rPr>
  </w:style>
  <w:style w:type="paragraph" w:customStyle="1" w:styleId="13">
    <w:name w:val="Название1"/>
    <w:basedOn w:val="a"/>
    <w:link w:val="a9"/>
    <w:qFormat/>
    <w:rsid w:val="00505D59"/>
    <w:pPr>
      <w:spacing w:line="240" w:lineRule="auto"/>
      <w:jc w:val="center"/>
    </w:pPr>
    <w:rPr>
      <w:rFonts w:eastAsiaTheme="minorHAnsi" w:cs="Arial"/>
      <w:sz w:val="36"/>
    </w:rPr>
  </w:style>
  <w:style w:type="paragraph" w:customStyle="1" w:styleId="Default">
    <w:name w:val="Default"/>
    <w:rsid w:val="00505D59"/>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a">
    <w:name w:val="Hyperlink"/>
    <w:uiPriority w:val="99"/>
    <w:unhideWhenUsed/>
    <w:rsid w:val="00086F22"/>
    <w:rPr>
      <w:color w:val="0000FF"/>
      <w:u w:val="single"/>
    </w:rPr>
  </w:style>
  <w:style w:type="paragraph" w:styleId="14">
    <w:name w:val="toc 1"/>
    <w:basedOn w:val="a"/>
    <w:next w:val="a"/>
    <w:autoRedefine/>
    <w:uiPriority w:val="39"/>
    <w:unhideWhenUsed/>
    <w:rsid w:val="00086F22"/>
    <w:pPr>
      <w:spacing w:line="240" w:lineRule="auto"/>
    </w:pPr>
    <w:rPr>
      <w:rFonts w:ascii="Times New Roman" w:eastAsia="Times New Roman" w:hAnsi="Times New Roman" w:cs="Times New Roman"/>
      <w:szCs w:val="24"/>
      <w:lang w:eastAsia="ru-RU"/>
    </w:rPr>
  </w:style>
  <w:style w:type="paragraph" w:styleId="21">
    <w:name w:val="toc 2"/>
    <w:basedOn w:val="a"/>
    <w:next w:val="a"/>
    <w:autoRedefine/>
    <w:uiPriority w:val="39"/>
    <w:unhideWhenUsed/>
    <w:rsid w:val="00086F22"/>
    <w:pPr>
      <w:spacing w:line="240" w:lineRule="auto"/>
      <w:ind w:left="280"/>
    </w:pPr>
    <w:rPr>
      <w:rFonts w:ascii="Times New Roman" w:eastAsia="Times New Roman" w:hAnsi="Times New Roman" w:cs="Times New Roman"/>
      <w:szCs w:val="24"/>
      <w:lang w:eastAsia="ru-RU"/>
    </w:rPr>
  </w:style>
  <w:style w:type="character" w:customStyle="1" w:styleId="10">
    <w:name w:val="Заголовок 1 Знак"/>
    <w:aliases w:val="Заг1 Знак"/>
    <w:basedOn w:val="a0"/>
    <w:link w:val="1"/>
    <w:uiPriority w:val="9"/>
    <w:rsid w:val="00B07654"/>
    <w:rPr>
      <w:rFonts w:ascii="Arial" w:eastAsiaTheme="majorEastAsia" w:hAnsi="Arial" w:cstheme="majorBidi"/>
      <w:b/>
      <w:sz w:val="36"/>
      <w:szCs w:val="32"/>
    </w:rPr>
  </w:style>
  <w:style w:type="character" w:customStyle="1" w:styleId="20">
    <w:name w:val="Заголовок 2 Знак"/>
    <w:aliases w:val="Заг 2 Знак"/>
    <w:basedOn w:val="a0"/>
    <w:link w:val="2"/>
    <w:uiPriority w:val="9"/>
    <w:rsid w:val="00F36496"/>
    <w:rPr>
      <w:rFonts w:ascii="Arial" w:eastAsiaTheme="majorEastAsia" w:hAnsi="Arial" w:cstheme="majorBidi"/>
      <w:b/>
      <w:sz w:val="32"/>
      <w:szCs w:val="26"/>
      <w:lang w:val="uk-UA"/>
    </w:rPr>
  </w:style>
  <w:style w:type="paragraph" w:styleId="ab">
    <w:name w:val="TOC Heading"/>
    <w:basedOn w:val="1"/>
    <w:next w:val="a"/>
    <w:uiPriority w:val="39"/>
    <w:unhideWhenUsed/>
    <w:qFormat/>
    <w:rsid w:val="00B07654"/>
    <w:pPr>
      <w:outlineLvl w:val="9"/>
    </w:pPr>
    <w:rPr>
      <w:lang w:eastAsia="ru-RU"/>
    </w:rPr>
  </w:style>
  <w:style w:type="paragraph" w:styleId="31">
    <w:name w:val="toc 3"/>
    <w:basedOn w:val="a"/>
    <w:next w:val="a"/>
    <w:autoRedefine/>
    <w:uiPriority w:val="39"/>
    <w:unhideWhenUsed/>
    <w:rsid w:val="00B07654"/>
    <w:pPr>
      <w:spacing w:after="100"/>
      <w:ind w:left="440"/>
    </w:pPr>
  </w:style>
  <w:style w:type="paragraph" w:styleId="ac">
    <w:name w:val="Title"/>
    <w:aliases w:val="Заг3"/>
    <w:basedOn w:val="a"/>
    <w:next w:val="a"/>
    <w:link w:val="15"/>
    <w:qFormat/>
    <w:rsid w:val="00F36496"/>
    <w:pPr>
      <w:spacing w:before="360" w:after="120"/>
      <w:contextualSpacing/>
      <w:jc w:val="center"/>
    </w:pPr>
    <w:rPr>
      <w:rFonts w:eastAsia="Times New Roman" w:cstheme="majorBidi"/>
      <w:b/>
      <w:kern w:val="28"/>
      <w:szCs w:val="56"/>
      <w:lang w:val="uk-UA" w:eastAsia="ar-SA"/>
    </w:rPr>
  </w:style>
  <w:style w:type="character" w:customStyle="1" w:styleId="15">
    <w:name w:val="Название Знак1"/>
    <w:aliases w:val="Заг3 Знак"/>
    <w:basedOn w:val="a0"/>
    <w:link w:val="ac"/>
    <w:uiPriority w:val="10"/>
    <w:rsid w:val="00F36496"/>
    <w:rPr>
      <w:rFonts w:ascii="Arial" w:eastAsia="Times New Roman" w:hAnsi="Arial" w:cstheme="majorBidi"/>
      <w:b/>
      <w:kern w:val="28"/>
      <w:sz w:val="28"/>
      <w:szCs w:val="56"/>
      <w:lang w:val="uk-UA" w:eastAsia="ar-SA"/>
    </w:rPr>
  </w:style>
  <w:style w:type="character" w:customStyle="1" w:styleId="UnresolvedMention">
    <w:name w:val="Unresolved Mention"/>
    <w:basedOn w:val="a0"/>
    <w:uiPriority w:val="99"/>
    <w:semiHidden/>
    <w:unhideWhenUsed/>
    <w:rsid w:val="009A3784"/>
    <w:rPr>
      <w:color w:val="808080"/>
      <w:shd w:val="clear" w:color="auto" w:fill="E6E6E6"/>
    </w:rPr>
  </w:style>
  <w:style w:type="paragraph" w:customStyle="1" w:styleId="16">
    <w:name w:val="Заг 1"/>
    <w:basedOn w:val="a"/>
    <w:link w:val="17"/>
    <w:qFormat/>
    <w:rsid w:val="00240107"/>
    <w:pPr>
      <w:spacing w:before="240" w:after="120"/>
      <w:ind w:firstLine="0"/>
      <w:jc w:val="center"/>
    </w:pPr>
    <w:rPr>
      <w:rFonts w:eastAsia="Times New Roman" w:cs="Arial"/>
      <w:b/>
      <w:sz w:val="36"/>
      <w:szCs w:val="24"/>
      <w:lang w:val="uk-UA" w:eastAsia="ru-RU"/>
    </w:rPr>
  </w:style>
  <w:style w:type="character" w:customStyle="1" w:styleId="17">
    <w:name w:val="Заг 1 Знак"/>
    <w:link w:val="16"/>
    <w:rsid w:val="00240107"/>
    <w:rPr>
      <w:rFonts w:ascii="Arial" w:eastAsia="Times New Roman" w:hAnsi="Arial" w:cs="Arial"/>
      <w:b/>
      <w:sz w:val="36"/>
      <w:szCs w:val="24"/>
      <w:lang w:val="uk-UA" w:eastAsia="ru-RU"/>
    </w:rPr>
  </w:style>
  <w:style w:type="paragraph" w:styleId="ad">
    <w:name w:val="Balloon Text"/>
    <w:basedOn w:val="a"/>
    <w:link w:val="ae"/>
    <w:uiPriority w:val="99"/>
    <w:semiHidden/>
    <w:unhideWhenUsed/>
    <w:rsid w:val="001823B3"/>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1823B3"/>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263F"/>
    <w:pPr>
      <w:spacing w:after="0" w:line="288" w:lineRule="auto"/>
      <w:ind w:firstLine="709"/>
    </w:pPr>
    <w:rPr>
      <w:rFonts w:ascii="Arial" w:eastAsiaTheme="minorEastAsia" w:hAnsi="Arial"/>
      <w:sz w:val="28"/>
    </w:rPr>
  </w:style>
  <w:style w:type="paragraph" w:styleId="1">
    <w:name w:val="heading 1"/>
    <w:aliases w:val="Заг1"/>
    <w:basedOn w:val="a"/>
    <w:next w:val="a"/>
    <w:link w:val="10"/>
    <w:uiPriority w:val="9"/>
    <w:qFormat/>
    <w:rsid w:val="00B07654"/>
    <w:pPr>
      <w:keepNext/>
      <w:keepLines/>
      <w:spacing w:before="240" w:after="120"/>
      <w:jc w:val="center"/>
      <w:outlineLvl w:val="0"/>
    </w:pPr>
    <w:rPr>
      <w:rFonts w:eastAsiaTheme="majorEastAsia" w:cstheme="majorBidi"/>
      <w:b/>
      <w:sz w:val="36"/>
      <w:szCs w:val="32"/>
    </w:rPr>
  </w:style>
  <w:style w:type="paragraph" w:styleId="2">
    <w:name w:val="heading 2"/>
    <w:aliases w:val="Заг 2"/>
    <w:basedOn w:val="a"/>
    <w:next w:val="a"/>
    <w:link w:val="20"/>
    <w:uiPriority w:val="9"/>
    <w:unhideWhenUsed/>
    <w:qFormat/>
    <w:rsid w:val="00F36496"/>
    <w:pPr>
      <w:keepNext/>
      <w:keepLines/>
      <w:spacing w:before="120" w:after="120"/>
      <w:jc w:val="center"/>
      <w:outlineLvl w:val="1"/>
    </w:pPr>
    <w:rPr>
      <w:rFonts w:eastAsiaTheme="majorEastAsia" w:cstheme="majorBidi"/>
      <w:b/>
      <w:sz w:val="32"/>
      <w:szCs w:val="26"/>
      <w:lang w:val="uk-UA"/>
    </w:rPr>
  </w:style>
  <w:style w:type="paragraph" w:styleId="3">
    <w:name w:val="heading 3"/>
    <w:basedOn w:val="a"/>
    <w:next w:val="a"/>
    <w:link w:val="30"/>
    <w:unhideWhenUsed/>
    <w:qFormat/>
    <w:rsid w:val="009A3784"/>
    <w:pPr>
      <w:keepNext/>
      <w:spacing w:before="120" w:after="120"/>
      <w:jc w:val="center"/>
      <w:outlineLvl w:val="2"/>
    </w:pPr>
    <w:rPr>
      <w:rFonts w:eastAsia="Times New Roman" w:cs="Times New Roman"/>
      <w:b/>
      <w:bCs/>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basedOn w:val="a0"/>
    <w:link w:val="12"/>
    <w:locked/>
    <w:rsid w:val="007A0AF5"/>
    <w:rPr>
      <w:rFonts w:ascii="Franklin Gothic Demi" w:eastAsia="Franklin Gothic Demi" w:hAnsi="Franklin Gothic Demi" w:cs="Franklin Gothic Demi"/>
      <w:spacing w:val="-10"/>
      <w:sz w:val="58"/>
      <w:szCs w:val="58"/>
      <w:shd w:val="clear" w:color="auto" w:fill="FFFFFF"/>
    </w:rPr>
  </w:style>
  <w:style w:type="paragraph" w:customStyle="1" w:styleId="12">
    <w:name w:val="Заголовок №1"/>
    <w:basedOn w:val="a"/>
    <w:link w:val="11"/>
    <w:rsid w:val="007A0AF5"/>
    <w:pPr>
      <w:widowControl w:val="0"/>
      <w:shd w:val="clear" w:color="auto" w:fill="FFFFFF"/>
      <w:spacing w:after="420" w:line="600" w:lineRule="exact"/>
      <w:outlineLvl w:val="0"/>
    </w:pPr>
    <w:rPr>
      <w:rFonts w:ascii="Franklin Gothic Demi" w:eastAsia="Franklin Gothic Demi" w:hAnsi="Franklin Gothic Demi" w:cs="Franklin Gothic Demi"/>
      <w:spacing w:val="-10"/>
      <w:sz w:val="58"/>
      <w:szCs w:val="58"/>
    </w:rPr>
  </w:style>
  <w:style w:type="paragraph" w:styleId="a3">
    <w:name w:val="List Paragraph"/>
    <w:basedOn w:val="a"/>
    <w:uiPriority w:val="34"/>
    <w:qFormat/>
    <w:rsid w:val="007A0AF5"/>
    <w:pPr>
      <w:spacing w:after="200" w:line="276" w:lineRule="auto"/>
      <w:ind w:left="720"/>
      <w:contextualSpacing/>
    </w:pPr>
    <w:rPr>
      <w:rFonts w:ascii="Calibri" w:eastAsia="Calibri" w:hAnsi="Calibri" w:cs="Times New Roman"/>
    </w:rPr>
  </w:style>
  <w:style w:type="table" w:styleId="a4">
    <w:name w:val="Table Grid"/>
    <w:basedOn w:val="a1"/>
    <w:uiPriority w:val="59"/>
    <w:rsid w:val="007A0AF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948DF"/>
    <w:pPr>
      <w:tabs>
        <w:tab w:val="center" w:pos="4677"/>
        <w:tab w:val="right" w:pos="9355"/>
      </w:tabs>
      <w:spacing w:line="240" w:lineRule="auto"/>
    </w:pPr>
  </w:style>
  <w:style w:type="character" w:customStyle="1" w:styleId="a6">
    <w:name w:val="Верхний колонтитул Знак"/>
    <w:basedOn w:val="a0"/>
    <w:link w:val="a5"/>
    <w:uiPriority w:val="99"/>
    <w:rsid w:val="004948DF"/>
    <w:rPr>
      <w:rFonts w:eastAsiaTheme="minorEastAsia"/>
    </w:rPr>
  </w:style>
  <w:style w:type="paragraph" w:styleId="a7">
    <w:name w:val="footer"/>
    <w:basedOn w:val="a"/>
    <w:link w:val="a8"/>
    <w:uiPriority w:val="99"/>
    <w:unhideWhenUsed/>
    <w:rsid w:val="004948DF"/>
    <w:pPr>
      <w:tabs>
        <w:tab w:val="center" w:pos="4677"/>
        <w:tab w:val="right" w:pos="9355"/>
      </w:tabs>
      <w:spacing w:line="240" w:lineRule="auto"/>
    </w:pPr>
  </w:style>
  <w:style w:type="character" w:customStyle="1" w:styleId="a8">
    <w:name w:val="Нижний колонтитул Знак"/>
    <w:basedOn w:val="a0"/>
    <w:link w:val="a7"/>
    <w:uiPriority w:val="99"/>
    <w:rsid w:val="004948DF"/>
    <w:rPr>
      <w:rFonts w:eastAsiaTheme="minorEastAsia"/>
    </w:rPr>
  </w:style>
  <w:style w:type="character" w:customStyle="1" w:styleId="30">
    <w:name w:val="Заголовок 3 Знак"/>
    <w:basedOn w:val="a0"/>
    <w:link w:val="3"/>
    <w:rsid w:val="009A3784"/>
    <w:rPr>
      <w:rFonts w:ascii="Arial" w:eastAsia="Times New Roman" w:hAnsi="Arial" w:cs="Times New Roman"/>
      <w:b/>
      <w:bCs/>
      <w:sz w:val="28"/>
      <w:szCs w:val="28"/>
      <w:lang w:val="uk-UA" w:eastAsia="ru-RU"/>
    </w:rPr>
  </w:style>
  <w:style w:type="character" w:customStyle="1" w:styleId="a9">
    <w:name w:val="Название Знак"/>
    <w:link w:val="13"/>
    <w:locked/>
    <w:rsid w:val="00505D59"/>
    <w:rPr>
      <w:rFonts w:ascii="Arial" w:hAnsi="Arial" w:cs="Arial"/>
      <w:sz w:val="36"/>
    </w:rPr>
  </w:style>
  <w:style w:type="paragraph" w:customStyle="1" w:styleId="13">
    <w:name w:val="Название1"/>
    <w:basedOn w:val="a"/>
    <w:link w:val="a9"/>
    <w:qFormat/>
    <w:rsid w:val="00505D59"/>
    <w:pPr>
      <w:spacing w:line="240" w:lineRule="auto"/>
      <w:jc w:val="center"/>
    </w:pPr>
    <w:rPr>
      <w:rFonts w:eastAsiaTheme="minorHAnsi" w:cs="Arial"/>
      <w:sz w:val="36"/>
    </w:rPr>
  </w:style>
  <w:style w:type="paragraph" w:customStyle="1" w:styleId="Default">
    <w:name w:val="Default"/>
    <w:rsid w:val="00505D59"/>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a">
    <w:name w:val="Hyperlink"/>
    <w:uiPriority w:val="99"/>
    <w:unhideWhenUsed/>
    <w:rsid w:val="00086F22"/>
    <w:rPr>
      <w:color w:val="0000FF"/>
      <w:u w:val="single"/>
    </w:rPr>
  </w:style>
  <w:style w:type="paragraph" w:styleId="14">
    <w:name w:val="toc 1"/>
    <w:basedOn w:val="a"/>
    <w:next w:val="a"/>
    <w:autoRedefine/>
    <w:uiPriority w:val="39"/>
    <w:unhideWhenUsed/>
    <w:rsid w:val="00086F22"/>
    <w:pPr>
      <w:spacing w:line="240" w:lineRule="auto"/>
    </w:pPr>
    <w:rPr>
      <w:rFonts w:ascii="Times New Roman" w:eastAsia="Times New Roman" w:hAnsi="Times New Roman" w:cs="Times New Roman"/>
      <w:szCs w:val="24"/>
      <w:lang w:eastAsia="ru-RU"/>
    </w:rPr>
  </w:style>
  <w:style w:type="paragraph" w:styleId="21">
    <w:name w:val="toc 2"/>
    <w:basedOn w:val="a"/>
    <w:next w:val="a"/>
    <w:autoRedefine/>
    <w:uiPriority w:val="39"/>
    <w:unhideWhenUsed/>
    <w:rsid w:val="00086F22"/>
    <w:pPr>
      <w:spacing w:line="240" w:lineRule="auto"/>
      <w:ind w:left="280"/>
    </w:pPr>
    <w:rPr>
      <w:rFonts w:ascii="Times New Roman" w:eastAsia="Times New Roman" w:hAnsi="Times New Roman" w:cs="Times New Roman"/>
      <w:szCs w:val="24"/>
      <w:lang w:eastAsia="ru-RU"/>
    </w:rPr>
  </w:style>
  <w:style w:type="character" w:customStyle="1" w:styleId="10">
    <w:name w:val="Заголовок 1 Знак"/>
    <w:aliases w:val="Заг1 Знак"/>
    <w:basedOn w:val="a0"/>
    <w:link w:val="1"/>
    <w:uiPriority w:val="9"/>
    <w:rsid w:val="00B07654"/>
    <w:rPr>
      <w:rFonts w:ascii="Arial" w:eastAsiaTheme="majorEastAsia" w:hAnsi="Arial" w:cstheme="majorBidi"/>
      <w:b/>
      <w:sz w:val="36"/>
      <w:szCs w:val="32"/>
    </w:rPr>
  </w:style>
  <w:style w:type="character" w:customStyle="1" w:styleId="20">
    <w:name w:val="Заголовок 2 Знак"/>
    <w:aliases w:val="Заг 2 Знак"/>
    <w:basedOn w:val="a0"/>
    <w:link w:val="2"/>
    <w:uiPriority w:val="9"/>
    <w:rsid w:val="00F36496"/>
    <w:rPr>
      <w:rFonts w:ascii="Arial" w:eastAsiaTheme="majorEastAsia" w:hAnsi="Arial" w:cstheme="majorBidi"/>
      <w:b/>
      <w:sz w:val="32"/>
      <w:szCs w:val="26"/>
      <w:lang w:val="uk-UA"/>
    </w:rPr>
  </w:style>
  <w:style w:type="paragraph" w:styleId="ab">
    <w:name w:val="TOC Heading"/>
    <w:basedOn w:val="1"/>
    <w:next w:val="a"/>
    <w:uiPriority w:val="39"/>
    <w:unhideWhenUsed/>
    <w:qFormat/>
    <w:rsid w:val="00B07654"/>
    <w:pPr>
      <w:outlineLvl w:val="9"/>
    </w:pPr>
    <w:rPr>
      <w:lang w:eastAsia="ru-RU"/>
    </w:rPr>
  </w:style>
  <w:style w:type="paragraph" w:styleId="31">
    <w:name w:val="toc 3"/>
    <w:basedOn w:val="a"/>
    <w:next w:val="a"/>
    <w:autoRedefine/>
    <w:uiPriority w:val="39"/>
    <w:unhideWhenUsed/>
    <w:rsid w:val="00B07654"/>
    <w:pPr>
      <w:spacing w:after="100"/>
      <w:ind w:left="440"/>
    </w:pPr>
  </w:style>
  <w:style w:type="paragraph" w:styleId="ac">
    <w:name w:val="Title"/>
    <w:aliases w:val="Заг3"/>
    <w:basedOn w:val="a"/>
    <w:next w:val="a"/>
    <w:link w:val="15"/>
    <w:qFormat/>
    <w:rsid w:val="00F36496"/>
    <w:pPr>
      <w:spacing w:before="360" w:after="120"/>
      <w:contextualSpacing/>
      <w:jc w:val="center"/>
    </w:pPr>
    <w:rPr>
      <w:rFonts w:eastAsia="Times New Roman" w:cstheme="majorBidi"/>
      <w:b/>
      <w:kern w:val="28"/>
      <w:szCs w:val="56"/>
      <w:lang w:val="uk-UA" w:eastAsia="ar-SA"/>
    </w:rPr>
  </w:style>
  <w:style w:type="character" w:customStyle="1" w:styleId="15">
    <w:name w:val="Название Знак1"/>
    <w:aliases w:val="Заг3 Знак"/>
    <w:basedOn w:val="a0"/>
    <w:link w:val="ac"/>
    <w:uiPriority w:val="10"/>
    <w:rsid w:val="00F36496"/>
    <w:rPr>
      <w:rFonts w:ascii="Arial" w:eastAsia="Times New Roman" w:hAnsi="Arial" w:cstheme="majorBidi"/>
      <w:b/>
      <w:kern w:val="28"/>
      <w:sz w:val="28"/>
      <w:szCs w:val="56"/>
      <w:lang w:val="uk-UA" w:eastAsia="ar-SA"/>
    </w:rPr>
  </w:style>
  <w:style w:type="character" w:customStyle="1" w:styleId="UnresolvedMention">
    <w:name w:val="Unresolved Mention"/>
    <w:basedOn w:val="a0"/>
    <w:uiPriority w:val="99"/>
    <w:semiHidden/>
    <w:unhideWhenUsed/>
    <w:rsid w:val="009A3784"/>
    <w:rPr>
      <w:color w:val="808080"/>
      <w:shd w:val="clear" w:color="auto" w:fill="E6E6E6"/>
    </w:rPr>
  </w:style>
  <w:style w:type="paragraph" w:customStyle="1" w:styleId="16">
    <w:name w:val="Заг 1"/>
    <w:basedOn w:val="a"/>
    <w:link w:val="17"/>
    <w:qFormat/>
    <w:rsid w:val="00240107"/>
    <w:pPr>
      <w:spacing w:before="240" w:after="120"/>
      <w:ind w:firstLine="0"/>
      <w:jc w:val="center"/>
    </w:pPr>
    <w:rPr>
      <w:rFonts w:eastAsia="Times New Roman" w:cs="Arial"/>
      <w:b/>
      <w:sz w:val="36"/>
      <w:szCs w:val="24"/>
      <w:lang w:val="uk-UA" w:eastAsia="ru-RU"/>
    </w:rPr>
  </w:style>
  <w:style w:type="character" w:customStyle="1" w:styleId="17">
    <w:name w:val="Заг 1 Знак"/>
    <w:link w:val="16"/>
    <w:rsid w:val="00240107"/>
    <w:rPr>
      <w:rFonts w:ascii="Arial" w:eastAsia="Times New Roman" w:hAnsi="Arial" w:cs="Arial"/>
      <w:b/>
      <w:sz w:val="36"/>
      <w:szCs w:val="24"/>
      <w:lang w:val="uk-UA" w:eastAsia="ru-RU"/>
    </w:rPr>
  </w:style>
  <w:style w:type="paragraph" w:styleId="ad">
    <w:name w:val="Balloon Text"/>
    <w:basedOn w:val="a"/>
    <w:link w:val="ae"/>
    <w:uiPriority w:val="99"/>
    <w:semiHidden/>
    <w:unhideWhenUsed/>
    <w:rsid w:val="001823B3"/>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1823B3"/>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500">
      <w:bodyDiv w:val="1"/>
      <w:marLeft w:val="0"/>
      <w:marRight w:val="0"/>
      <w:marTop w:val="0"/>
      <w:marBottom w:val="0"/>
      <w:divBdr>
        <w:top w:val="none" w:sz="0" w:space="0" w:color="auto"/>
        <w:left w:val="none" w:sz="0" w:space="0" w:color="auto"/>
        <w:bottom w:val="none" w:sz="0" w:space="0" w:color="auto"/>
        <w:right w:val="none" w:sz="0" w:space="0" w:color="auto"/>
      </w:divBdr>
    </w:div>
    <w:div w:id="418717730">
      <w:bodyDiv w:val="1"/>
      <w:marLeft w:val="0"/>
      <w:marRight w:val="0"/>
      <w:marTop w:val="0"/>
      <w:marBottom w:val="0"/>
      <w:divBdr>
        <w:top w:val="none" w:sz="0" w:space="0" w:color="auto"/>
        <w:left w:val="none" w:sz="0" w:space="0" w:color="auto"/>
        <w:bottom w:val="none" w:sz="0" w:space="0" w:color="auto"/>
        <w:right w:val="none" w:sz="0" w:space="0" w:color="auto"/>
      </w:divBdr>
    </w:div>
    <w:div w:id="709690943">
      <w:bodyDiv w:val="1"/>
      <w:marLeft w:val="0"/>
      <w:marRight w:val="0"/>
      <w:marTop w:val="0"/>
      <w:marBottom w:val="0"/>
      <w:divBdr>
        <w:top w:val="none" w:sz="0" w:space="0" w:color="auto"/>
        <w:left w:val="none" w:sz="0" w:space="0" w:color="auto"/>
        <w:bottom w:val="none" w:sz="0" w:space="0" w:color="auto"/>
        <w:right w:val="none" w:sz="0" w:space="0" w:color="auto"/>
      </w:divBdr>
    </w:div>
    <w:div w:id="800074387">
      <w:bodyDiv w:val="1"/>
      <w:marLeft w:val="0"/>
      <w:marRight w:val="0"/>
      <w:marTop w:val="0"/>
      <w:marBottom w:val="0"/>
      <w:divBdr>
        <w:top w:val="none" w:sz="0" w:space="0" w:color="auto"/>
        <w:left w:val="none" w:sz="0" w:space="0" w:color="auto"/>
        <w:bottom w:val="none" w:sz="0" w:space="0" w:color="auto"/>
        <w:right w:val="none" w:sz="0" w:space="0" w:color="auto"/>
      </w:divBdr>
    </w:div>
    <w:div w:id="1096292128">
      <w:bodyDiv w:val="1"/>
      <w:marLeft w:val="0"/>
      <w:marRight w:val="0"/>
      <w:marTop w:val="0"/>
      <w:marBottom w:val="0"/>
      <w:divBdr>
        <w:top w:val="none" w:sz="0" w:space="0" w:color="auto"/>
        <w:left w:val="none" w:sz="0" w:space="0" w:color="auto"/>
        <w:bottom w:val="none" w:sz="0" w:space="0" w:color="auto"/>
        <w:right w:val="none" w:sz="0" w:space="0" w:color="auto"/>
      </w:divBdr>
    </w:div>
    <w:div w:id="1175804273">
      <w:bodyDiv w:val="1"/>
      <w:marLeft w:val="0"/>
      <w:marRight w:val="0"/>
      <w:marTop w:val="0"/>
      <w:marBottom w:val="0"/>
      <w:divBdr>
        <w:top w:val="none" w:sz="0" w:space="0" w:color="auto"/>
        <w:left w:val="none" w:sz="0" w:space="0" w:color="auto"/>
        <w:bottom w:val="none" w:sz="0" w:space="0" w:color="auto"/>
        <w:right w:val="none" w:sz="0" w:space="0" w:color="auto"/>
      </w:divBdr>
    </w:div>
    <w:div w:id="1300039717">
      <w:bodyDiv w:val="1"/>
      <w:marLeft w:val="0"/>
      <w:marRight w:val="0"/>
      <w:marTop w:val="0"/>
      <w:marBottom w:val="0"/>
      <w:divBdr>
        <w:top w:val="none" w:sz="0" w:space="0" w:color="auto"/>
        <w:left w:val="none" w:sz="0" w:space="0" w:color="auto"/>
        <w:bottom w:val="none" w:sz="0" w:space="0" w:color="auto"/>
        <w:right w:val="none" w:sz="0" w:space="0" w:color="auto"/>
      </w:divBdr>
    </w:div>
    <w:div w:id="1334843771">
      <w:bodyDiv w:val="1"/>
      <w:marLeft w:val="0"/>
      <w:marRight w:val="0"/>
      <w:marTop w:val="0"/>
      <w:marBottom w:val="0"/>
      <w:divBdr>
        <w:top w:val="none" w:sz="0" w:space="0" w:color="auto"/>
        <w:left w:val="none" w:sz="0" w:space="0" w:color="auto"/>
        <w:bottom w:val="none" w:sz="0" w:space="0" w:color="auto"/>
        <w:right w:val="none" w:sz="0" w:space="0" w:color="auto"/>
      </w:divBdr>
    </w:div>
    <w:div w:id="1960603200">
      <w:bodyDiv w:val="1"/>
      <w:marLeft w:val="0"/>
      <w:marRight w:val="0"/>
      <w:marTop w:val="0"/>
      <w:marBottom w:val="0"/>
      <w:divBdr>
        <w:top w:val="none" w:sz="0" w:space="0" w:color="auto"/>
        <w:left w:val="none" w:sz="0" w:space="0" w:color="auto"/>
        <w:bottom w:val="none" w:sz="0" w:space="0" w:color="auto"/>
        <w:right w:val="none" w:sz="0" w:space="0" w:color="auto"/>
      </w:divBdr>
    </w:div>
    <w:div w:id="2011517602">
      <w:bodyDiv w:val="1"/>
      <w:marLeft w:val="0"/>
      <w:marRight w:val="0"/>
      <w:marTop w:val="0"/>
      <w:marBottom w:val="0"/>
      <w:divBdr>
        <w:top w:val="none" w:sz="0" w:space="0" w:color="auto"/>
        <w:left w:val="none" w:sz="0" w:space="0" w:color="auto"/>
        <w:bottom w:val="none" w:sz="0" w:space="0" w:color="auto"/>
        <w:right w:val="none" w:sz="0" w:space="0" w:color="auto"/>
      </w:divBdr>
    </w:div>
    <w:div w:id="209088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gif"/><Relationship Id="rId41" Type="http://schemas.openxmlformats.org/officeDocument/2006/relationships/hyperlink" Target="https://learnopeng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image" Target="media/image29.jpeg"/><Relationship Id="rId40" Type="http://schemas.openxmlformats.org/officeDocument/2006/relationships/hyperlink" Target="http://elartu.tntu.edu.ua/bitstream/lib/22337/1/Komp_graf_knyga_1.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gi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9950</Words>
  <Characters>56718</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Віктор Климнюк</dc:creator>
  <cp:lastModifiedBy>Здравствуйте</cp:lastModifiedBy>
  <cp:revision>2</cp:revision>
  <cp:lastPrinted>2018-04-16T08:05:00Z</cp:lastPrinted>
  <dcterms:created xsi:type="dcterms:W3CDTF">2024-01-03T10:21:00Z</dcterms:created>
  <dcterms:modified xsi:type="dcterms:W3CDTF">2024-01-03T10:21:00Z</dcterms:modified>
</cp:coreProperties>
</file>